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42EEE3" w14:textId="1F1CFFE8" w:rsidR="00663227" w:rsidRPr="00B837B4" w:rsidRDefault="008E6F1C" w:rsidP="00B837B4">
      <w:pPr>
        <w:widowControl/>
        <w:suppressAutoHyphens w:val="0"/>
        <w:spacing w:line="276" w:lineRule="auto"/>
        <w:jc w:val="center"/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</w:pPr>
      <w:bookmarkStart w:id="0" w:name="_GoBack"/>
      <w:r w:rsidRPr="008E6F1C">
        <w:rPr>
          <w:rFonts w:ascii="Times New Roman" w:eastAsia="Calibri" w:hAnsi="Times New Roman" w:cs="Times New Roman"/>
          <w:bCs/>
          <w:noProof/>
          <w:kern w:val="0"/>
          <w:sz w:val="26"/>
          <w:szCs w:val="26"/>
          <w:lang w:eastAsia="ru-RU" w:bidi="ar-SA"/>
        </w:rPr>
        <w:drawing>
          <wp:inline distT="0" distB="0" distL="0" distR="0" wp14:anchorId="453631DA" wp14:editId="3FC4F050">
            <wp:extent cx="5940153" cy="8877300"/>
            <wp:effectExtent l="0" t="0" r="3810" b="0"/>
            <wp:docPr id="1" name="Рисунок 1" descr="D:\молочники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лочники\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14" cy="8879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1F7D993" w14:textId="77777777" w:rsidR="008E6F1C" w:rsidRDefault="008E6F1C" w:rsidP="0053228D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</w:p>
    <w:p w14:paraId="330C8B26" w14:textId="77777777" w:rsidR="008E6F1C" w:rsidRDefault="008E6F1C" w:rsidP="0053228D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</w:p>
    <w:p w14:paraId="3D2F4494" w14:textId="77777777" w:rsidR="008E6F1C" w:rsidRDefault="008E6F1C" w:rsidP="0053228D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</w:p>
    <w:p w14:paraId="5249BDDA" w14:textId="18BD9CA6" w:rsidR="0053228D" w:rsidRPr="00EE6DDF" w:rsidRDefault="0053228D" w:rsidP="0053228D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  <w:r w:rsidRPr="00EE6DDF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>Программа разработана на основе:</w:t>
      </w:r>
    </w:p>
    <w:p w14:paraId="72052DE2" w14:textId="3774665B" w:rsidR="0053228D" w:rsidRPr="00EE6DDF" w:rsidRDefault="0053228D" w:rsidP="0053228D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EE6DDF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 xml:space="preserve">- </w:t>
      </w:r>
      <w:r w:rsidR="00C555EF" w:rsidRPr="00C555EF">
        <w:rPr>
          <w:rFonts w:ascii="Times New Roman" w:hAnsi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="00C555E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EE6DDF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>по специальности</w:t>
      </w:r>
      <w:r w:rsidRPr="00EE6DDF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 xml:space="preserve"> </w:t>
      </w:r>
      <w:r w:rsidRPr="00EE6DDF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19.02.07 Технология молока и молочных продуктов утвержденный приказом </w:t>
      </w:r>
      <w:proofErr w:type="spellStart"/>
      <w:r w:rsidRPr="00EE6DDF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Минобрнауки</w:t>
      </w:r>
      <w:proofErr w:type="spellEnd"/>
      <w:r w:rsidRPr="00EE6DDF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России от</w:t>
      </w:r>
      <w:r w:rsidRPr="00EE6DDF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 xml:space="preserve"> 22 апреля 2014 года №378</w:t>
      </w:r>
      <w:r w:rsidRPr="00EE6DDF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,</w:t>
      </w:r>
      <w:r w:rsidRPr="00EE6DDF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ru-RU"/>
        </w:rPr>
        <w:t xml:space="preserve"> </w:t>
      </w:r>
      <w:r w:rsidRPr="00EE6DDF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4BBE2F96" w14:textId="77777777" w:rsidR="0053228D" w:rsidRPr="00EE6DDF" w:rsidRDefault="0053228D" w:rsidP="0053228D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EE6DDF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- основной профессиональной образовательной программы по специальности</w:t>
      </w:r>
      <w:r w:rsidRPr="00EE6DDF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 xml:space="preserve"> </w:t>
      </w:r>
      <w:r w:rsidRPr="00EE6DDF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19.02.07 Технология молока и молочных </w:t>
      </w:r>
      <w:proofErr w:type="spellStart"/>
      <w:r w:rsidRPr="00EE6DDF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продуктов,2020г</w:t>
      </w:r>
      <w:proofErr w:type="spellEnd"/>
      <w:r w:rsidRPr="00EE6DDF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.</w:t>
      </w:r>
    </w:p>
    <w:p w14:paraId="587BAD89" w14:textId="77777777" w:rsidR="00B837B4" w:rsidRPr="00B837B4" w:rsidRDefault="00B837B4" w:rsidP="00AE7A65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EC2C91E" w14:textId="77777777" w:rsidR="00AE7A65" w:rsidRPr="00B837B4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1AA72CB" w14:textId="77777777" w:rsidR="00AE7A65" w:rsidRPr="00B837B4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302A8FE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819EA8B" w14:textId="77777777" w:rsidR="00AE7A65" w:rsidRDefault="00AE7A65" w:rsidP="00AE7A65">
      <w:pPr>
        <w:rPr>
          <w:rFonts w:ascii="Times New Roman" w:hAnsi="Times New Roman" w:cs="Times New Roman"/>
          <w:bCs/>
        </w:rPr>
      </w:pPr>
    </w:p>
    <w:p w14:paraId="7547C144" w14:textId="7F78EABC" w:rsidR="00D13030" w:rsidRDefault="00D13030" w:rsidP="00AE7A65">
      <w:pPr>
        <w:rPr>
          <w:rFonts w:ascii="Times New Roman" w:hAnsi="Times New Roman" w:cs="Times New Roman"/>
          <w:bCs/>
        </w:rPr>
      </w:pPr>
    </w:p>
    <w:p w14:paraId="5CD223A2" w14:textId="04ADE914" w:rsidR="0053228D" w:rsidRDefault="0053228D" w:rsidP="00AE7A65">
      <w:pPr>
        <w:rPr>
          <w:rFonts w:ascii="Times New Roman" w:hAnsi="Times New Roman" w:cs="Times New Roman"/>
          <w:bCs/>
        </w:rPr>
      </w:pPr>
    </w:p>
    <w:p w14:paraId="1ED354F9" w14:textId="77777777" w:rsidR="0053228D" w:rsidRDefault="0053228D" w:rsidP="00AE7A65">
      <w:pPr>
        <w:rPr>
          <w:rFonts w:ascii="Times New Roman" w:hAnsi="Times New Roman" w:cs="Times New Roman"/>
          <w:bCs/>
        </w:rPr>
      </w:pPr>
    </w:p>
    <w:p w14:paraId="5CCE47AF" w14:textId="77777777" w:rsidR="00D13030" w:rsidRDefault="00D13030" w:rsidP="00AE7A65">
      <w:pPr>
        <w:rPr>
          <w:rFonts w:ascii="Times New Roman" w:hAnsi="Times New Roman" w:cs="Times New Roman"/>
          <w:bCs/>
        </w:rPr>
      </w:pPr>
    </w:p>
    <w:p w14:paraId="41FA53F5" w14:textId="77777777" w:rsidR="00D13030" w:rsidRPr="00D13030" w:rsidRDefault="00D13030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B73B512" w14:textId="798EAC2B" w:rsidR="00D13030" w:rsidRPr="0053228D" w:rsidRDefault="00D13030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3228D">
        <w:rPr>
          <w:rFonts w:ascii="Times New Roman" w:hAnsi="Times New Roman" w:cs="Times New Roman"/>
          <w:bCs/>
          <w:sz w:val="26"/>
          <w:szCs w:val="26"/>
        </w:rPr>
        <w:t xml:space="preserve">Организация - разработчик: </w:t>
      </w:r>
      <w:proofErr w:type="spellStart"/>
      <w:r w:rsidRPr="0053228D">
        <w:rPr>
          <w:rFonts w:ascii="Times New Roman" w:hAnsi="Times New Roman" w:cs="Times New Roman"/>
          <w:bCs/>
          <w:sz w:val="26"/>
          <w:szCs w:val="26"/>
        </w:rPr>
        <w:t>ГАПОУ</w:t>
      </w:r>
      <w:proofErr w:type="spellEnd"/>
      <w:r w:rsidRPr="0053228D">
        <w:rPr>
          <w:rFonts w:ascii="Times New Roman" w:hAnsi="Times New Roman" w:cs="Times New Roman"/>
          <w:bCs/>
          <w:sz w:val="26"/>
          <w:szCs w:val="26"/>
        </w:rPr>
        <w:t xml:space="preserve">  «Казанский политехнический колледж»</w:t>
      </w:r>
    </w:p>
    <w:p w14:paraId="716FDA0A" w14:textId="4CFCDD82" w:rsidR="0013395B" w:rsidRPr="0053228D" w:rsidRDefault="0013395B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3228D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255B4E8A" w14:textId="77777777" w:rsidR="0053228D" w:rsidRPr="0053228D" w:rsidRDefault="0053228D" w:rsidP="0053228D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  <w:r w:rsidRPr="0053228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>Разработчик:</w:t>
      </w:r>
    </w:p>
    <w:p w14:paraId="3AE0C672" w14:textId="2C6F8A7B" w:rsidR="0053228D" w:rsidRPr="0053228D" w:rsidRDefault="0053228D" w:rsidP="0053228D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 xml:space="preserve">Худякова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>А.Н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>.</w:t>
      </w:r>
      <w:r w:rsidRPr="0053228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 xml:space="preserve">, преподаватель </w:t>
      </w:r>
    </w:p>
    <w:p w14:paraId="64650F83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410FB52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A862D63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8881C70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8B7B6A0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AE5EBF9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19A6CC1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C4ACB8F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C6FDD33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A85F854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094AE6B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F41B08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9BDEBC7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60B2463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47F9D70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EC7C9B9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19297BF" w14:textId="77777777" w:rsidR="00AE7A65" w:rsidRDefault="00AE7A65" w:rsidP="00D13030">
      <w:pPr>
        <w:pStyle w:val="1"/>
        <w:pageBreakBefore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5FD4568C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30"/>
        <w:gridCol w:w="1100"/>
      </w:tblGrid>
      <w:tr w:rsidR="00AE7A65" w:rsidRPr="005B4BAA" w14:paraId="212BE705" w14:textId="77777777" w:rsidTr="009F1124">
        <w:tc>
          <w:tcPr>
            <w:tcW w:w="8330" w:type="dxa"/>
            <w:shd w:val="clear" w:color="auto" w:fill="auto"/>
          </w:tcPr>
          <w:p w14:paraId="700922BB" w14:textId="77777777" w:rsidR="00AE7A65" w:rsidRPr="005B4BAA" w:rsidRDefault="00AE7A65" w:rsidP="00AE7A65">
            <w:pPr>
              <w:pStyle w:val="1"/>
              <w:numPr>
                <w:ilvl w:val="0"/>
                <w:numId w:val="1"/>
              </w:numPr>
              <w:snapToGrid w:val="0"/>
              <w:ind w:left="284" w:firstLine="0"/>
              <w:jc w:val="both"/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</w:pPr>
          </w:p>
        </w:tc>
        <w:tc>
          <w:tcPr>
            <w:tcW w:w="1100" w:type="dxa"/>
            <w:shd w:val="clear" w:color="auto" w:fill="auto"/>
          </w:tcPr>
          <w:p w14:paraId="29865306" w14:textId="77777777" w:rsidR="00AE7A65" w:rsidRPr="005B4BAA" w:rsidRDefault="00AE7A65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4BAA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AE7A65" w:rsidRPr="005B4BAA" w14:paraId="6DA3A6B2" w14:textId="77777777" w:rsidTr="009F1124">
        <w:tc>
          <w:tcPr>
            <w:tcW w:w="8330" w:type="dxa"/>
            <w:shd w:val="clear" w:color="auto" w:fill="auto"/>
          </w:tcPr>
          <w:p w14:paraId="2C4A7C7D" w14:textId="77777777" w:rsidR="00AE7A65" w:rsidRPr="005B4BAA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proofErr w:type="spellStart"/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1.ПАСПОРТ</w:t>
            </w:r>
            <w:proofErr w:type="spellEnd"/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 xml:space="preserve"> ПРОГРАММЫ УЧЕБНОЙ ДИСЦИПЛИНЫ</w:t>
            </w:r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4096A0CD" w14:textId="77777777" w:rsidR="00AE7A65" w:rsidRPr="005B4BAA" w:rsidRDefault="00AE7A65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4BA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AE7A65" w:rsidRPr="005B4BAA" w14:paraId="166C879B" w14:textId="77777777" w:rsidTr="009F1124">
        <w:tc>
          <w:tcPr>
            <w:tcW w:w="8330" w:type="dxa"/>
            <w:shd w:val="clear" w:color="auto" w:fill="auto"/>
          </w:tcPr>
          <w:p w14:paraId="3A3EECC8" w14:textId="77777777" w:rsidR="00AE7A65" w:rsidRPr="005B4BAA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proofErr w:type="spellStart"/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2.СТРУКТУРА</w:t>
            </w:r>
            <w:proofErr w:type="spellEnd"/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 xml:space="preserve"> и содержание УЧЕБНОЙ ДИСЦИПЛИНЫ</w:t>
            </w:r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1B0E80B6" w14:textId="00AF4E2B" w:rsidR="00AE7A65" w:rsidRPr="005B4BAA" w:rsidRDefault="005B4BAA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AE7A65" w:rsidRPr="005B4BAA" w14:paraId="4650F17C" w14:textId="77777777" w:rsidTr="009F1124">
        <w:trPr>
          <w:trHeight w:val="670"/>
        </w:trPr>
        <w:tc>
          <w:tcPr>
            <w:tcW w:w="8330" w:type="dxa"/>
            <w:shd w:val="clear" w:color="auto" w:fill="auto"/>
          </w:tcPr>
          <w:p w14:paraId="5C9B15B5" w14:textId="77777777" w:rsidR="00AE7A65" w:rsidRPr="005B4BAA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proofErr w:type="spellStart"/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3.условия</w:t>
            </w:r>
            <w:proofErr w:type="spellEnd"/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 xml:space="preserve"> реализации программы учебной дисциплины</w:t>
            </w:r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449C96C6" w14:textId="0345C125" w:rsidR="00AE7A65" w:rsidRPr="005B4BAA" w:rsidRDefault="00C833AC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4BA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F6B5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E7A65" w:rsidRPr="005B4BAA" w14:paraId="3356C4F9" w14:textId="77777777" w:rsidTr="009F1124">
        <w:tc>
          <w:tcPr>
            <w:tcW w:w="8330" w:type="dxa"/>
            <w:shd w:val="clear" w:color="auto" w:fill="auto"/>
          </w:tcPr>
          <w:p w14:paraId="2A4D0DCC" w14:textId="77777777" w:rsidR="00AE7A65" w:rsidRPr="005B4BAA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proofErr w:type="spellStart"/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4.Контроль</w:t>
            </w:r>
            <w:proofErr w:type="spellEnd"/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 xml:space="preserve"> и оценка результатов Освоения учебной дисциплины</w:t>
            </w:r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6917063A" w14:textId="38C9FB14" w:rsidR="00AE7A65" w:rsidRPr="005B4BAA" w:rsidRDefault="00C833AC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4BA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F6B5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14:paraId="22CF5F7F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88F5937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E5E50CB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34E7655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41E54A5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AA23FDE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D791737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97C8494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8F6F54F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52DC5D8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80BC9E8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74DAC56" w14:textId="77777777" w:rsidR="00AE7A65" w:rsidRPr="004F0E6F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9D93E07" w14:textId="77777777" w:rsidR="00FC1511" w:rsidRDefault="00FC1511"/>
    <w:p w14:paraId="5E2D63C4" w14:textId="77777777" w:rsidR="00AE7A65" w:rsidRDefault="00AE7A65"/>
    <w:p w14:paraId="0E592C26" w14:textId="77777777" w:rsidR="00AE7A65" w:rsidRDefault="00AE7A65"/>
    <w:p w14:paraId="0DFF6E65" w14:textId="77777777" w:rsidR="00AE7A65" w:rsidRDefault="00AE7A65"/>
    <w:p w14:paraId="1B3AE233" w14:textId="77777777" w:rsidR="00AE7A65" w:rsidRDefault="00AE7A65"/>
    <w:p w14:paraId="3D047946" w14:textId="77777777" w:rsidR="00AE7A65" w:rsidRDefault="00AE7A65"/>
    <w:p w14:paraId="6FAD357D" w14:textId="77777777" w:rsidR="00AE7A65" w:rsidRDefault="00AE7A65"/>
    <w:p w14:paraId="62E9EC0D" w14:textId="77777777" w:rsidR="00AE7A65" w:rsidRDefault="00AE7A65"/>
    <w:p w14:paraId="4311A170" w14:textId="77777777" w:rsidR="00AE7A65" w:rsidRDefault="00AE7A65"/>
    <w:p w14:paraId="166B230D" w14:textId="77777777" w:rsidR="00AE7A65" w:rsidRDefault="00AE7A65"/>
    <w:p w14:paraId="272C69A3" w14:textId="77777777" w:rsidR="00AE7A65" w:rsidRDefault="00AE7A65"/>
    <w:p w14:paraId="6DDD69BB" w14:textId="77777777" w:rsidR="00AE7A65" w:rsidRDefault="00AE7A65"/>
    <w:p w14:paraId="622E0AC4" w14:textId="77777777" w:rsidR="00AE7A65" w:rsidRDefault="00AE7A65"/>
    <w:p w14:paraId="1B5FE755" w14:textId="77777777" w:rsidR="00AE7A65" w:rsidRDefault="00AE7A65"/>
    <w:p w14:paraId="493A7175" w14:textId="77777777" w:rsidR="00AE7A65" w:rsidRDefault="00AE7A65"/>
    <w:p w14:paraId="621F7D94" w14:textId="77777777" w:rsidR="00AE7A65" w:rsidRDefault="00AE7A65"/>
    <w:p w14:paraId="6D217C11" w14:textId="77777777" w:rsidR="00AE7A65" w:rsidRDefault="00AE7A65"/>
    <w:p w14:paraId="38A18832" w14:textId="77777777" w:rsidR="00AE7A65" w:rsidRDefault="00AE7A65"/>
    <w:p w14:paraId="27F2AEEC" w14:textId="77777777" w:rsidR="00AE7A65" w:rsidRDefault="00AE7A65"/>
    <w:p w14:paraId="242D5586" w14:textId="77777777" w:rsidR="00AE7A65" w:rsidRDefault="00AE7A65"/>
    <w:p w14:paraId="7A36BB96" w14:textId="77777777" w:rsidR="00AE7A65" w:rsidRDefault="00AE7A65" w:rsidP="00C03F71">
      <w:pPr>
        <w:ind w:firstLine="709"/>
      </w:pPr>
    </w:p>
    <w:p w14:paraId="20C75564" w14:textId="77777777" w:rsidR="00AE7A65" w:rsidRPr="00B837B4" w:rsidRDefault="00AE7A65" w:rsidP="00B837B4">
      <w:pPr>
        <w:spacing w:line="276" w:lineRule="auto"/>
        <w:jc w:val="both"/>
        <w:rPr>
          <w:sz w:val="26"/>
          <w:szCs w:val="26"/>
          <w:lang w:val="la-Latn"/>
        </w:rPr>
      </w:pPr>
    </w:p>
    <w:p w14:paraId="1A23A663" w14:textId="77777777" w:rsidR="00AE7A65" w:rsidRPr="00B837B4" w:rsidRDefault="00AE7A65" w:rsidP="00973D00">
      <w:pPr>
        <w:pStyle w:val="a7"/>
        <w:numPr>
          <w:ilvl w:val="0"/>
          <w:numId w:val="8"/>
        </w:numPr>
        <w:spacing w:before="0" w:after="0" w:line="276" w:lineRule="auto"/>
        <w:jc w:val="center"/>
        <w:rPr>
          <w:b/>
          <w:bCs/>
          <w:sz w:val="26"/>
          <w:szCs w:val="26"/>
          <w:lang w:val="la-Latn"/>
        </w:rPr>
      </w:pPr>
      <w:r w:rsidRPr="00B837B4">
        <w:rPr>
          <w:b/>
          <w:bCs/>
          <w:sz w:val="26"/>
          <w:szCs w:val="26"/>
          <w:lang w:val="la-Latn"/>
        </w:rPr>
        <w:lastRenderedPageBreak/>
        <w:t>ПАСПОРТ ПРОГРАММЫ УЧЕБНОЙ ДИСЦИПЛИНЫ</w:t>
      </w:r>
    </w:p>
    <w:p w14:paraId="2F914154" w14:textId="28E896A8" w:rsidR="00973D00" w:rsidRPr="00737128" w:rsidRDefault="00DD7800" w:rsidP="00737128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</w:t>
      </w:r>
      <w:proofErr w:type="spellStart"/>
      <w:r w:rsidR="00AE7A65" w:rsidRPr="00B837B4">
        <w:rPr>
          <w:rFonts w:ascii="Times New Roman" w:hAnsi="Times New Roman" w:cs="Times New Roman"/>
          <w:b/>
          <w:bCs/>
          <w:sz w:val="26"/>
          <w:szCs w:val="26"/>
        </w:rPr>
        <w:t>ЕН</w:t>
      </w:r>
      <w:proofErr w:type="spellEnd"/>
      <w:r w:rsidR="005021BB" w:rsidRPr="00B837B4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AE7A65" w:rsidRPr="00B837B4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13395B">
        <w:rPr>
          <w:rFonts w:ascii="Times New Roman" w:hAnsi="Times New Roman" w:cs="Times New Roman"/>
          <w:b/>
          <w:bCs/>
          <w:sz w:val="26"/>
          <w:szCs w:val="26"/>
        </w:rPr>
        <w:t>3 Химия</w:t>
      </w:r>
    </w:p>
    <w:p w14:paraId="3C927521" w14:textId="084DE685" w:rsidR="00AE7A65" w:rsidRPr="00B837B4" w:rsidRDefault="00B837B4" w:rsidP="00973D00">
      <w:pPr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1.1 </w:t>
      </w:r>
      <w:r w:rsidR="00AE7A65" w:rsidRPr="00B837B4">
        <w:rPr>
          <w:b/>
          <w:sz w:val="26"/>
          <w:szCs w:val="26"/>
        </w:rPr>
        <w:t xml:space="preserve">Область применения программы </w:t>
      </w:r>
    </w:p>
    <w:p w14:paraId="74232D83" w14:textId="0495E91D" w:rsidR="00737128" w:rsidRDefault="00B837B4" w:rsidP="00B837B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</w:t>
      </w:r>
      <w:proofErr w:type="spellStart"/>
      <w:r w:rsidRPr="00B837B4">
        <w:rPr>
          <w:rFonts w:ascii="Times New Roman" w:hAnsi="Times New Roman" w:cs="Times New Roman"/>
          <w:sz w:val="26"/>
          <w:szCs w:val="26"/>
        </w:rPr>
        <w:t>ФГОС</w:t>
      </w:r>
      <w:proofErr w:type="spellEnd"/>
      <w:r w:rsidRPr="00B837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837B4">
        <w:rPr>
          <w:rFonts w:ascii="Times New Roman" w:hAnsi="Times New Roman" w:cs="Times New Roman"/>
          <w:sz w:val="26"/>
          <w:szCs w:val="26"/>
        </w:rPr>
        <w:t>СПО</w:t>
      </w:r>
      <w:proofErr w:type="spellEnd"/>
      <w:r w:rsidRPr="00B837B4">
        <w:rPr>
          <w:rFonts w:ascii="Times New Roman" w:hAnsi="Times New Roman" w:cs="Times New Roman"/>
          <w:sz w:val="26"/>
          <w:szCs w:val="26"/>
        </w:rPr>
        <w:t xml:space="preserve"> по специальности </w:t>
      </w:r>
      <w:r w:rsidR="00737128" w:rsidRPr="00737128">
        <w:rPr>
          <w:rFonts w:ascii="Times New Roman" w:hAnsi="Times New Roman" w:cs="Times New Roman"/>
          <w:sz w:val="26"/>
          <w:szCs w:val="26"/>
        </w:rPr>
        <w:t>19.02.07 Технология молока и молочных продуктов входящей в состав укрупненной группы специальности укрупненной группы специальностей 19.00.00 Промышленная экология и биотехнологии</w:t>
      </w:r>
      <w:r w:rsidR="00737128">
        <w:rPr>
          <w:rFonts w:ascii="Times New Roman" w:hAnsi="Times New Roman" w:cs="Times New Roman"/>
          <w:sz w:val="26"/>
          <w:szCs w:val="26"/>
        </w:rPr>
        <w:t>.</w:t>
      </w:r>
      <w:r w:rsidR="00737128" w:rsidRPr="0073712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D757AE9" w14:textId="72850524" w:rsidR="00B837B4" w:rsidRPr="00B837B4" w:rsidRDefault="00B837B4" w:rsidP="00B837B4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7951B8D8" w14:textId="7D52E8CF" w:rsidR="00AE7A65" w:rsidRPr="00B837B4" w:rsidRDefault="00AE7A65" w:rsidP="00B837B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  <w:r w:rsidRPr="00B837B4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1.2. Место дисциплины в структуре основной профессиональной  образовательной программы:</w:t>
      </w:r>
      <w:r w:rsidRPr="00B837B4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ab/>
      </w:r>
      <w:r w:rsidRPr="00B837B4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дисциплина </w:t>
      </w:r>
      <w:proofErr w:type="spellStart"/>
      <w:r w:rsidR="0013395B" w:rsidRPr="0013395B">
        <w:rPr>
          <w:rFonts w:ascii="Times New Roman" w:eastAsia="Times New Roman" w:hAnsi="Times New Roman" w:cs="Times New Roman"/>
          <w:sz w:val="26"/>
          <w:szCs w:val="26"/>
          <w:lang w:eastAsia="ru-RU"/>
        </w:rPr>
        <w:t>ЕН</w:t>
      </w:r>
      <w:proofErr w:type="spellEnd"/>
      <w:r w:rsidR="0013395B" w:rsidRPr="0013395B">
        <w:rPr>
          <w:rFonts w:ascii="Times New Roman" w:eastAsia="Times New Roman" w:hAnsi="Times New Roman" w:cs="Times New Roman"/>
          <w:sz w:val="26"/>
          <w:szCs w:val="26"/>
          <w:lang w:eastAsia="ru-RU"/>
        </w:rPr>
        <w:t>. 03 Химия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37B4">
        <w:rPr>
          <w:rFonts w:ascii="Times New Roman" w:eastAsia="Times New Roman" w:hAnsi="Times New Roman" w:cs="Times New Roman"/>
          <w:bCs/>
          <w:sz w:val="26"/>
          <w:szCs w:val="26"/>
          <w:lang w:val="la-Latn" w:eastAsia="ru-RU"/>
        </w:rPr>
        <w:t>является составной частью</w:t>
      </w:r>
      <w:r w:rsidRPr="00B837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B837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ЕН.00</w:t>
      </w:r>
      <w:proofErr w:type="spellEnd"/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математического и общего естественнонаучного цикла. </w:t>
      </w:r>
    </w:p>
    <w:p w14:paraId="4F2D2A28" w14:textId="77777777" w:rsidR="00AE7A65" w:rsidRPr="00B837B4" w:rsidRDefault="00AE7A65" w:rsidP="00B837B4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37B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1.3. Цели и задачи дисциплины – требования к результатам освоения дисциплины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12B72BC2" w14:textId="51A03D23" w:rsidR="003A2159" w:rsidRPr="00B837B4" w:rsidRDefault="00AE7A65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</w:pPr>
      <w:bookmarkStart w:id="1" w:name="_Hlk21257986"/>
      <w:r w:rsidRPr="00B837B4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В результате освоения дисциплины обучающийся должен </w:t>
      </w:r>
      <w:r w:rsidRPr="00B837B4">
        <w:rPr>
          <w:rFonts w:ascii="Times New Roman" w:eastAsia="Times New Roman" w:hAnsi="Times New Roman" w:cs="Times New Roman"/>
          <w:b/>
          <w:bCs/>
          <w:sz w:val="26"/>
          <w:szCs w:val="26"/>
          <w:lang w:val="la-Latn" w:eastAsia="ru-RU"/>
        </w:rPr>
        <w:t>уметь:</w:t>
      </w:r>
    </w:p>
    <w:p w14:paraId="67CD3B32" w14:textId="3A8BD457" w:rsidR="0013395B" w:rsidRPr="0013395B" w:rsidRDefault="0013395B" w:rsidP="0013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3395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применять основные законы химии для решения задач в области профессиональной деятельности;</w:t>
      </w:r>
    </w:p>
    <w:p w14:paraId="4764D53D" w14:textId="215DD29E" w:rsidR="0013395B" w:rsidRPr="0013395B" w:rsidRDefault="0013395B" w:rsidP="0013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3395B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свойства органических веществ, дисперсных и коллоидных систем для оптимизации технологического процесса;</w:t>
      </w:r>
    </w:p>
    <w:p w14:paraId="02556A78" w14:textId="2765B60A" w:rsidR="0013395B" w:rsidRPr="0013395B" w:rsidRDefault="0013395B" w:rsidP="0013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3395B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описывать уравнениями химических реакций процессы, лежащие в основе производства продовольственных продуктов;</w:t>
      </w:r>
    </w:p>
    <w:p w14:paraId="21E220E3" w14:textId="040571C8" w:rsidR="0013395B" w:rsidRPr="0013395B" w:rsidRDefault="0013395B" w:rsidP="0013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3395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проводить расчеты по химическим формулам и уравнениям реакции;</w:t>
      </w:r>
    </w:p>
    <w:p w14:paraId="7B146D25" w14:textId="5FEAB875" w:rsidR="0013395B" w:rsidRPr="0013395B" w:rsidRDefault="0013395B" w:rsidP="0013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3395B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лабораторную посуду и оборудование;</w:t>
      </w:r>
    </w:p>
    <w:p w14:paraId="59AC1CA0" w14:textId="4AB34030" w:rsidR="0013395B" w:rsidRPr="0013395B" w:rsidRDefault="0013395B" w:rsidP="0013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3395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выбирать метод и ход химического анализа, подбирать реактивы и аппаратуру;</w:t>
      </w:r>
    </w:p>
    <w:p w14:paraId="3AD30D74" w14:textId="59B2498D" w:rsidR="0013395B" w:rsidRPr="0013395B" w:rsidRDefault="0013395B" w:rsidP="0013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3395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проводить качественные реакции на неорганические вещества и ионы, отдельные классы органических соединений;</w:t>
      </w:r>
    </w:p>
    <w:p w14:paraId="4DB7E120" w14:textId="090A8F23" w:rsidR="0013395B" w:rsidRPr="0013395B" w:rsidRDefault="0013395B" w:rsidP="0013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3395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количественные расчеты состава вещества по результатам измерений;</w:t>
      </w:r>
    </w:p>
    <w:p w14:paraId="36962EBD" w14:textId="3319FB2D" w:rsidR="0013395B" w:rsidRDefault="0013395B" w:rsidP="0013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3395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соблюдать правила техники безопасности при работе в химической лаборатории;</w:t>
      </w:r>
      <w:r w:rsidR="0086490D"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DD0A67F" w14:textId="1BC38370" w:rsidR="00067066" w:rsidRPr="0086490D" w:rsidRDefault="00067066" w:rsidP="0013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B837B4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результате освоения дисциплины обучающийся должен </w:t>
      </w:r>
      <w:r w:rsidRPr="00B837B4">
        <w:rPr>
          <w:rFonts w:ascii="Times New Roman" w:eastAsia="Times New Roman" w:hAnsi="Times New Roman" w:cs="Times New Roman"/>
          <w:b/>
          <w:bCs/>
          <w:sz w:val="26"/>
          <w:szCs w:val="26"/>
          <w:lang w:val="la-Latn" w:eastAsia="ru-RU"/>
        </w:rPr>
        <w:t>знать:</w:t>
      </w:r>
    </w:p>
    <w:bookmarkEnd w:id="1"/>
    <w:p w14:paraId="7378D92B" w14:textId="0C401822" w:rsidR="000C4829" w:rsidRPr="000C4829" w:rsidRDefault="005023C7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0C4829"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понятия и законы химии;</w:t>
      </w:r>
    </w:p>
    <w:p w14:paraId="7E30307E" w14:textId="11EA9883" w:rsidR="000C4829" w:rsidRPr="000C4829" w:rsidRDefault="005023C7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0C4829"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теоретические основы органической, физической, коллоидной химии;</w:t>
      </w:r>
    </w:p>
    <w:p w14:paraId="19C144F1" w14:textId="6FE989FE" w:rsidR="000C4829" w:rsidRPr="000C4829" w:rsidRDefault="005023C7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0C4829"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химической кинетики и катализа;</w:t>
      </w:r>
    </w:p>
    <w:p w14:paraId="267E8C12" w14:textId="6D5FBC26" w:rsidR="000C4829" w:rsidRPr="000C4829" w:rsidRDefault="005023C7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0C4829"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классификацию химических реакций и закономерности их протекания;</w:t>
      </w:r>
    </w:p>
    <w:p w14:paraId="5FD0630E" w14:textId="4087A89C" w:rsidR="000C4829" w:rsidRPr="000C4829" w:rsidRDefault="000C4829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обратимые и необратимые химические реакции, химическое равновесие, смещение химического равновесия под действием различных факторов;</w:t>
      </w:r>
    </w:p>
    <w:p w14:paraId="58750C17" w14:textId="2F5C4369" w:rsidR="000C4829" w:rsidRPr="000C4829" w:rsidRDefault="000C4829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proofErr w:type="spellStart"/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окислительно</w:t>
      </w:r>
      <w:proofErr w:type="spellEnd"/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-восстановительные реакции, реакции ионного обмена;</w:t>
      </w:r>
    </w:p>
    <w:p w14:paraId="1D5DBFCD" w14:textId="0192EBB7" w:rsidR="000C4829" w:rsidRPr="000C4829" w:rsidRDefault="000C4829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гидролиз солей, диссоциацию электролитов в водных растворах, понятие о сильных и слабых электролитах;</w:t>
      </w:r>
    </w:p>
    <w:p w14:paraId="3093CF19" w14:textId="7C69736A" w:rsidR="000C4829" w:rsidRPr="000C4829" w:rsidRDefault="000C4829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тепловой эффект химических реакций, термохимические уравнения;</w:t>
      </w:r>
    </w:p>
    <w:p w14:paraId="317CD1B1" w14:textId="747DA297" w:rsidR="000C4829" w:rsidRPr="000C4829" w:rsidRDefault="000C4829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характеристики различных классов органических веществ, входящих в состав сырья </w:t>
      </w:r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 готовой пищевой продукции;</w:t>
      </w:r>
    </w:p>
    <w:p w14:paraId="1C854473" w14:textId="12D3749E" w:rsidR="000C4829" w:rsidRPr="000C4829" w:rsidRDefault="000C4829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свойства растворов и коллоидных систем высокомолекулярных соединений;</w:t>
      </w:r>
    </w:p>
    <w:p w14:paraId="3F9FBEC1" w14:textId="552D8B51" w:rsidR="000C4829" w:rsidRPr="000C4829" w:rsidRDefault="000C4829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дисперсные и коллоидные системы пищевых продуктов;</w:t>
      </w:r>
    </w:p>
    <w:p w14:paraId="6E65B6D2" w14:textId="4F468BED" w:rsidR="000C4829" w:rsidRPr="000C4829" w:rsidRDefault="000C4829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роль и характеристики поверхностных явлений в природных и технологических процессах;</w:t>
      </w:r>
    </w:p>
    <w:p w14:paraId="4F2385C8" w14:textId="6072D358" w:rsidR="000C4829" w:rsidRPr="000C4829" w:rsidRDefault="000C4829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 аналитической химии;</w:t>
      </w:r>
    </w:p>
    <w:p w14:paraId="20D02E4A" w14:textId="3022C56A" w:rsidR="000C4829" w:rsidRPr="000C4829" w:rsidRDefault="000C4829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методы классического количественного и физико-химического анализа;</w:t>
      </w:r>
    </w:p>
    <w:p w14:paraId="6D8C7E2F" w14:textId="40FC434F" w:rsidR="000C4829" w:rsidRPr="000C4829" w:rsidRDefault="000C4829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назначение и правила использования лабораторного оборудования и аппаратуры;</w:t>
      </w:r>
    </w:p>
    <w:p w14:paraId="41D1BED8" w14:textId="28AEF256" w:rsidR="000C4829" w:rsidRPr="000C4829" w:rsidRDefault="000C4829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и технику выполнения химических анализов;</w:t>
      </w:r>
    </w:p>
    <w:p w14:paraId="2693425B" w14:textId="0E278AF5" w:rsidR="000C4829" w:rsidRPr="000C4829" w:rsidRDefault="000C4829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приемы безопасной работы в химической лаборатории.</w:t>
      </w:r>
    </w:p>
    <w:p w14:paraId="3F16A81F" w14:textId="3604EA6E" w:rsidR="00966D5F" w:rsidRPr="00B837B4" w:rsidRDefault="00966D5F" w:rsidP="0086490D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обладать общими и </w:t>
      </w:r>
      <w:r w:rsidR="00B837B4" w:rsidRPr="00B837B4">
        <w:rPr>
          <w:rFonts w:ascii="Times New Roman" w:hAnsi="Times New Roman" w:cs="Times New Roman"/>
          <w:sz w:val="26"/>
          <w:szCs w:val="26"/>
        </w:rPr>
        <w:t>профессиональными компетенциями</w:t>
      </w:r>
      <w:r w:rsidRPr="00B837B4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14:paraId="70768F05" w14:textId="77777777" w:rsid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1 Понимать сущность и социальную значимость своей будущей профессии, проявлять к ней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 xml:space="preserve">устойчивый интерес. </w:t>
      </w:r>
    </w:p>
    <w:p w14:paraId="4CBD974A" w14:textId="6992B6F2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2 Организовывать собственную деятельность, выбирать типовые методы и способы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>выполнения профессиональных задач, оценивать их эффективность и качество.</w:t>
      </w:r>
    </w:p>
    <w:p w14:paraId="6307FE6C" w14:textId="488742A0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3 Принимать решения в стандартных и нестандартных ситуациях и нести за них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>ответственность.</w:t>
      </w:r>
    </w:p>
    <w:p w14:paraId="71D4AE7F" w14:textId="7AA35078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4 Осуществлять поиск и использование информации, необходимой для эффективного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>выполнения профессиональных задач, профессионального и личностного развития.</w:t>
      </w:r>
    </w:p>
    <w:p w14:paraId="6CB8A8DA" w14:textId="19493642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5 Использовать информационно-коммуникационные технологии в профессиональной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>деятельности.</w:t>
      </w:r>
    </w:p>
    <w:p w14:paraId="47A6A96E" w14:textId="7FB7420F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6 Работать в коллективе и команде, эффективно общаться с коллегами, руководством,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>потребителями.</w:t>
      </w:r>
    </w:p>
    <w:p w14:paraId="32E05559" w14:textId="0045546C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7 Брать на себя ответственность за работу членов команды (подчиненных), результат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>выполнения заданий.</w:t>
      </w:r>
    </w:p>
    <w:p w14:paraId="502DB297" w14:textId="4DD65A9D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8 Самостоятельно определять задачи профессионального и личностного развития, заниматься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>самообразованием, осознанно планировать повышение квалификации.</w:t>
      </w:r>
    </w:p>
    <w:p w14:paraId="435580C8" w14:textId="77777777" w:rsidR="009B2E87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9 Ориентироваться в условиях частой смены технологий в профессиональной деятельности.</w:t>
      </w:r>
    </w:p>
    <w:p w14:paraId="30F53C05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1.1. Принимать молочное сырье на переработку.</w:t>
      </w:r>
    </w:p>
    <w:p w14:paraId="4B0C6429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1.2. Контролировать качество сырья.</w:t>
      </w:r>
    </w:p>
    <w:p w14:paraId="7D955D8E" w14:textId="5148996C" w:rsid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1.3. Организовывать и проводить первичную переработку сырья в соответствии с 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 xml:space="preserve">качеством. </w:t>
      </w:r>
    </w:p>
    <w:p w14:paraId="24494F61" w14:textId="1B4D3FCD" w:rsidR="00B837B4" w:rsidRPr="00B837B4" w:rsidRDefault="00B837B4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1.4. Выполнять пусконаладочные работы систем водоснабжения и водоотведения, отопления, вентиляции и кондиционирование воздуха;</w:t>
      </w:r>
    </w:p>
    <w:p w14:paraId="2B7706F2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</w:r>
    </w:p>
    <w:p w14:paraId="0D4BA91F" w14:textId="3747D4EF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lastRenderedPageBreak/>
        <w:t>ПК 2.1. Контролировать соблюдение требований к сырью при выработке цельномолочных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>продуктов, жидких и пастообразных продуктов детского питания.</w:t>
      </w:r>
    </w:p>
    <w:p w14:paraId="2AA3B8CB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2.2. Изготавливать производственные закваски.</w:t>
      </w:r>
    </w:p>
    <w:p w14:paraId="65F515DE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2.3. Вести технологические процессы производства цельномолочных продуктов.</w:t>
      </w:r>
    </w:p>
    <w:p w14:paraId="7CB5EAE8" w14:textId="4DBD7B2A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2.4. Вести технологические процессы производства жидких и пастообразных продуктов детского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>питания.</w:t>
      </w:r>
    </w:p>
    <w:p w14:paraId="5F62293A" w14:textId="7D311C91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2.5. Контролировать качество цельномолочных продуктов, жидких и пастообразных продуктов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>детского питания.</w:t>
      </w:r>
    </w:p>
    <w:p w14:paraId="540845BF" w14:textId="77777777" w:rsid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2.6. Обеспечивать работу оборудования для производства цельномолочных продуктов, жидких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 xml:space="preserve">и пастообразных продуктов детского питания. </w:t>
      </w:r>
    </w:p>
    <w:p w14:paraId="576E4793" w14:textId="7077E069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3.1. Контролировать соблюдение требований к сырью при выработке различных сортов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>сливочного масла и напитков из пахты.</w:t>
      </w:r>
    </w:p>
    <w:p w14:paraId="3CBCBBAD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2F78BD8E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3.3. Вести технологические процессы производства напитков из пахты.</w:t>
      </w:r>
    </w:p>
    <w:p w14:paraId="460CC508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3.4. Контролировать качество сливочного масла и продуктов из пахты.</w:t>
      </w:r>
    </w:p>
    <w:p w14:paraId="5FECCE9E" w14:textId="77777777" w:rsid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3.5. Обеспечивать работу оборудования при выработке различных сортов сливочного масла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 xml:space="preserve">напитков из пахты. </w:t>
      </w:r>
    </w:p>
    <w:p w14:paraId="00B55EEF" w14:textId="7810A9CA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4.1. Контролировать соблюдение требований к сырью при выработке сыра и продуктов из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>молочной сыворотки.</w:t>
      </w:r>
    </w:p>
    <w:p w14:paraId="4907B0D2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4.2. Изготавливать бактериальные закваски и растворы сычужного фермента.</w:t>
      </w:r>
    </w:p>
    <w:p w14:paraId="47173265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4.3. Вести технологические процессы производства различных видов сыра.</w:t>
      </w:r>
    </w:p>
    <w:p w14:paraId="5FF52448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4.4. Вести технологические процессы производства продуктов из молочной сыворотки.</w:t>
      </w:r>
    </w:p>
    <w:p w14:paraId="5A7DC4F5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4.5. Контролировать качество сыра и продуктов из молочной сыворотки.</w:t>
      </w:r>
    </w:p>
    <w:p w14:paraId="0D13C78A" w14:textId="256C223A" w:rsidR="00B837B4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4.6. Обеспечивать работу оборудования для производства различных видов сыра и продуктов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>из молочной сыворотки.</w:t>
      </w:r>
    </w:p>
    <w:p w14:paraId="1E0BD8A8" w14:textId="040C5DD2" w:rsid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B837B4">
        <w:rPr>
          <w:rFonts w:ascii="Times New Roman" w:hAnsi="Times New Roman" w:cs="Times New Roman"/>
          <w:iCs/>
          <w:sz w:val="26"/>
          <w:szCs w:val="26"/>
        </w:rPr>
        <w:t xml:space="preserve">Содержание дисциплины имеет </w:t>
      </w:r>
      <w:proofErr w:type="spellStart"/>
      <w:r w:rsidRPr="00B837B4">
        <w:rPr>
          <w:rFonts w:ascii="Times New Roman" w:hAnsi="Times New Roman" w:cs="Times New Roman"/>
          <w:iCs/>
          <w:sz w:val="26"/>
          <w:szCs w:val="26"/>
        </w:rPr>
        <w:t>межпредметные</w:t>
      </w:r>
      <w:proofErr w:type="spellEnd"/>
      <w:r w:rsidRPr="00B837B4">
        <w:rPr>
          <w:rFonts w:ascii="Times New Roman" w:hAnsi="Times New Roman" w:cs="Times New Roman"/>
          <w:iCs/>
          <w:sz w:val="26"/>
          <w:szCs w:val="26"/>
        </w:rPr>
        <w:t xml:space="preserve"> связи с дисциплиной общеобразовательного цикла -</w:t>
      </w:r>
      <w:r>
        <w:rPr>
          <w:rFonts w:ascii="Times New Roman" w:hAnsi="Times New Roman" w:cs="Times New Roman"/>
          <w:iCs/>
          <w:sz w:val="26"/>
          <w:szCs w:val="26"/>
        </w:rPr>
        <w:t xml:space="preserve">естествознание </w:t>
      </w:r>
      <w:r w:rsidRPr="00B837B4">
        <w:rPr>
          <w:rFonts w:ascii="Times New Roman" w:hAnsi="Times New Roman" w:cs="Times New Roman"/>
          <w:iCs/>
          <w:sz w:val="26"/>
          <w:szCs w:val="26"/>
        </w:rPr>
        <w:t xml:space="preserve">(с </w:t>
      </w:r>
      <w:proofErr w:type="spellStart"/>
      <w:r w:rsidRPr="00B837B4">
        <w:rPr>
          <w:rFonts w:ascii="Times New Roman" w:hAnsi="Times New Roman" w:cs="Times New Roman"/>
          <w:iCs/>
          <w:sz w:val="26"/>
          <w:szCs w:val="26"/>
        </w:rPr>
        <w:t>ОПОП</w:t>
      </w:r>
      <w:proofErr w:type="spellEnd"/>
      <w:r w:rsidRPr="00B837B4">
        <w:rPr>
          <w:rFonts w:ascii="Times New Roman" w:hAnsi="Times New Roman" w:cs="Times New Roman"/>
          <w:iCs/>
          <w:sz w:val="26"/>
          <w:szCs w:val="26"/>
        </w:rPr>
        <w:t xml:space="preserve"> соответствующей специальности </w:t>
      </w:r>
      <w:r w:rsidR="009B2E87" w:rsidRPr="009B2E87">
        <w:rPr>
          <w:rFonts w:ascii="Times New Roman" w:hAnsi="Times New Roman" w:cs="Times New Roman"/>
          <w:iCs/>
          <w:sz w:val="26"/>
          <w:szCs w:val="26"/>
        </w:rPr>
        <w:t>19.02.07 Технология молока и молочных продуктов</w:t>
      </w:r>
      <w:r w:rsidRPr="00B837B4">
        <w:rPr>
          <w:rFonts w:ascii="Times New Roman" w:hAnsi="Times New Roman" w:cs="Times New Roman"/>
          <w:iCs/>
          <w:sz w:val="26"/>
          <w:szCs w:val="26"/>
        </w:rPr>
        <w:t>)</w:t>
      </w:r>
    </w:p>
    <w:p w14:paraId="6566AE8B" w14:textId="77777777" w:rsid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B837B4">
        <w:rPr>
          <w:rFonts w:ascii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2B26B3C4" w14:textId="2F42F5A5" w:rsidR="00E85AA8" w:rsidRPr="00B837B4" w:rsidRDefault="00B837B4" w:rsidP="000C48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B837B4">
        <w:rPr>
          <w:rFonts w:ascii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</w:t>
      </w:r>
      <w:r w:rsidRPr="00B837B4">
        <w:rPr>
          <w:rFonts w:ascii="Times New Roman" w:hAnsi="Times New Roman" w:cs="Times New Roman"/>
          <w:i/>
          <w:sz w:val="26"/>
          <w:szCs w:val="26"/>
        </w:rPr>
        <w:t>,</w:t>
      </w:r>
      <w:r w:rsidRPr="00B837B4">
        <w:rPr>
          <w:rFonts w:ascii="Times New Roman" w:hAnsi="Times New Roman" w:cs="Times New Roman"/>
          <w:iCs/>
          <w:sz w:val="26"/>
          <w:szCs w:val="26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06CB2393" w14:textId="52415DDE" w:rsidR="00966D5F" w:rsidRPr="00B837B4" w:rsidRDefault="00B837B4" w:rsidP="000C4829">
      <w:pPr>
        <w:pStyle w:val="a7"/>
        <w:numPr>
          <w:ilvl w:val="1"/>
          <w:numId w:val="9"/>
        </w:numPr>
        <w:spacing w:before="0" w:after="0" w:line="276" w:lineRule="auto"/>
        <w:jc w:val="both"/>
        <w:rPr>
          <w:b/>
          <w:sz w:val="26"/>
          <w:szCs w:val="26"/>
          <w:lang w:eastAsia="ar-SA"/>
        </w:rPr>
      </w:pPr>
      <w:r w:rsidRPr="00B837B4">
        <w:rPr>
          <w:b/>
          <w:sz w:val="26"/>
          <w:szCs w:val="26"/>
          <w:lang w:eastAsia="ar-SA"/>
        </w:rPr>
        <w:t>К</w:t>
      </w:r>
      <w:r w:rsidR="00966D5F" w:rsidRPr="00B837B4">
        <w:rPr>
          <w:b/>
          <w:sz w:val="26"/>
          <w:szCs w:val="26"/>
          <w:lang w:eastAsia="ar-SA"/>
        </w:rPr>
        <w:t>оличество часов на освоение программы учебной дисциплины:</w:t>
      </w:r>
    </w:p>
    <w:p w14:paraId="3A2068D0" w14:textId="358E3F06" w:rsidR="00966D5F" w:rsidRPr="00B837B4" w:rsidRDefault="00966D5F" w:rsidP="000C4829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максимальной учебной нагрузки студента </w:t>
      </w:r>
      <w:r w:rsidR="000C4829">
        <w:rPr>
          <w:rFonts w:ascii="Times New Roman" w:eastAsia="Times New Roman" w:hAnsi="Times New Roman" w:cs="Times New Roman"/>
          <w:sz w:val="26"/>
          <w:szCs w:val="26"/>
          <w:lang w:eastAsia="ar-SA"/>
        </w:rPr>
        <w:t>210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час</w:t>
      </w:r>
      <w:r w:rsidR="000C4829">
        <w:rPr>
          <w:rFonts w:ascii="Times New Roman" w:eastAsia="Times New Roman" w:hAnsi="Times New Roman" w:cs="Times New Roman"/>
          <w:sz w:val="26"/>
          <w:szCs w:val="26"/>
          <w:lang w:eastAsia="ar-SA"/>
        </w:rPr>
        <w:t>ов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>, в том числе:</w:t>
      </w:r>
    </w:p>
    <w:p w14:paraId="0861C610" w14:textId="0A3F9FD6" w:rsidR="00966D5F" w:rsidRDefault="00B837B4" w:rsidP="00B837B4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-</w:t>
      </w:r>
      <w:r w:rsidR="00966D5F"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обязательной аудиторной учебной нагрузки студента </w:t>
      </w:r>
      <w:r w:rsidR="000C4829">
        <w:rPr>
          <w:rFonts w:ascii="Times New Roman" w:eastAsia="Times New Roman" w:hAnsi="Times New Roman" w:cs="Times New Roman"/>
          <w:sz w:val="26"/>
          <w:szCs w:val="26"/>
          <w:lang w:eastAsia="ar-SA"/>
        </w:rPr>
        <w:t>140</w:t>
      </w:r>
      <w:r w:rsidR="00966D5F"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часов;</w:t>
      </w:r>
    </w:p>
    <w:p w14:paraId="25DEEAF4" w14:textId="65FE0FA6" w:rsidR="009B2E87" w:rsidRDefault="009B2E87" w:rsidP="009B2E87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самостоятельная работа </w:t>
      </w:r>
      <w:r w:rsidR="000C482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часов</w:t>
      </w:r>
    </w:p>
    <w:p w14:paraId="5EAB4186" w14:textId="6AFD92EF" w:rsidR="008F6B52" w:rsidRDefault="008F6B52" w:rsidP="009B2E87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CFAD230" w14:textId="77777777" w:rsidR="008F6B52" w:rsidRPr="00B837B4" w:rsidRDefault="008F6B52" w:rsidP="009B2E87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ED89D78" w14:textId="77777777" w:rsidR="00966D5F" w:rsidRPr="00B837B4" w:rsidRDefault="00966D5F" w:rsidP="00B837B4">
      <w:pPr>
        <w:pStyle w:val="aa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837B4">
        <w:rPr>
          <w:rFonts w:ascii="Times New Roman" w:hAnsi="Times New Roman" w:cs="Times New Roman"/>
          <w:b/>
          <w:bCs/>
          <w:sz w:val="26"/>
          <w:szCs w:val="26"/>
        </w:rPr>
        <w:lastRenderedPageBreak/>
        <w:t>2. СТРУКТУРА И СОДЕРЖАНИЕ УЧЕБНОЙ ДИСЦИПЛИНЫ</w:t>
      </w:r>
    </w:p>
    <w:p w14:paraId="471DC1E3" w14:textId="68DAA800" w:rsidR="00966D5F" w:rsidRPr="00B837B4" w:rsidRDefault="00966D5F" w:rsidP="00B837B4">
      <w:pPr>
        <w:pStyle w:val="aa"/>
        <w:spacing w:line="276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b/>
          <w:bCs/>
          <w:sz w:val="26"/>
          <w:szCs w:val="26"/>
        </w:rPr>
        <w:t>2.1.</w:t>
      </w:r>
      <w:r w:rsidR="00B837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837B4">
        <w:rPr>
          <w:rFonts w:ascii="Times New Roma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p w14:paraId="5BA3EB45" w14:textId="77777777" w:rsidR="00966D5F" w:rsidRPr="00B837B4" w:rsidRDefault="00966D5F" w:rsidP="00B837B4">
      <w:pPr>
        <w:pStyle w:val="aa"/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939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7763"/>
        <w:gridCol w:w="1633"/>
      </w:tblGrid>
      <w:tr w:rsidR="00966D5F" w:rsidRPr="00B837B4" w14:paraId="443508BB" w14:textId="77777777" w:rsidTr="00E85AA8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58CAF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2EE84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Объем часов</w:t>
            </w:r>
          </w:p>
        </w:tc>
      </w:tr>
      <w:tr w:rsidR="00966D5F" w:rsidRPr="00B837B4" w14:paraId="2F3351CF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CD26A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0F63D" w14:textId="15FD922D" w:rsidR="00966D5F" w:rsidRPr="00B837B4" w:rsidRDefault="00857CF0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210</w:t>
            </w:r>
          </w:p>
        </w:tc>
      </w:tr>
      <w:tr w:rsidR="00966D5F" w:rsidRPr="00B837B4" w14:paraId="75836C05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64F42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B87BE" w14:textId="51A35FE3" w:rsidR="00966D5F" w:rsidRPr="00B837B4" w:rsidRDefault="00857CF0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140</w:t>
            </w:r>
          </w:p>
        </w:tc>
      </w:tr>
      <w:tr w:rsidR="00966D5F" w:rsidRPr="00B837B4" w14:paraId="6B93CF1C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40084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495CD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66D5F" w:rsidRPr="00B837B4" w14:paraId="26B15743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D45C2" w14:textId="6893E1B5" w:rsidR="00966D5F" w:rsidRPr="00B837B4" w:rsidRDefault="00966D5F" w:rsidP="00B837B4">
            <w:pPr>
              <w:pStyle w:val="aa"/>
              <w:snapToGrid w:val="0"/>
              <w:spacing w:line="276" w:lineRule="auto"/>
              <w:ind w:firstLine="567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  <w:r w:rsidR="000359F5">
              <w:rPr>
                <w:rFonts w:ascii="Times New Roman" w:hAnsi="Times New Roman" w:cs="Times New Roman"/>
                <w:sz w:val="26"/>
                <w:szCs w:val="26"/>
              </w:rPr>
              <w:t>/ в том числе практическая подготовка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9DC34" w14:textId="0C46CCED" w:rsidR="00966D5F" w:rsidRPr="00B837B4" w:rsidRDefault="00857CF0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60</w:t>
            </w:r>
            <w:r w:rsidR="000359F5">
              <w:rPr>
                <w:rFonts w:ascii="Times New Roman" w:hAnsi="Times New Roman" w:cs="Times New Roman"/>
                <w:bCs/>
                <w:sz w:val="26"/>
                <w:szCs w:val="26"/>
              </w:rPr>
              <w:t>/14</w:t>
            </w:r>
          </w:p>
        </w:tc>
      </w:tr>
      <w:tr w:rsidR="00966D5F" w:rsidRPr="00B837B4" w14:paraId="7EED17EA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B79B8" w14:textId="61BC3BFB" w:rsidR="009B2E87" w:rsidRPr="009B2E87" w:rsidRDefault="009B2E87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9B2E8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Самостоятельная работа </w:t>
            </w:r>
          </w:p>
          <w:p w14:paraId="7C6D6ACC" w14:textId="515A2432" w:rsidR="00966D5F" w:rsidRPr="00B837B4" w:rsidRDefault="00B837B4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70810" w14:textId="65520A6A" w:rsidR="00966D5F" w:rsidRPr="009B2E87" w:rsidRDefault="00B77654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</w:tr>
      <w:tr w:rsidR="00C154CD" w:rsidRPr="00B837B4" w14:paraId="40D9876F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40D1E" w14:textId="1D683171" w:rsidR="00C154CD" w:rsidRPr="00C154CD" w:rsidRDefault="00C154CD" w:rsidP="00C154CD">
            <w:pPr>
              <w:pStyle w:val="aa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154C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Конспектирование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83C98" w14:textId="0D7E9DC4" w:rsidR="00C154CD" w:rsidRDefault="00C154CD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154CD" w:rsidRPr="00B837B4" w14:paraId="121D9DB3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DEDDE" w14:textId="413D7C0A" w:rsidR="00C154CD" w:rsidRPr="00C154CD" w:rsidRDefault="00C154CD" w:rsidP="00C154CD">
            <w:pPr>
              <w:pStyle w:val="aa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154C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Подготовка и написание докладов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B05E3" w14:textId="4D7718AE" w:rsidR="00C154CD" w:rsidRDefault="00C154CD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154CD" w:rsidRPr="00B837B4" w14:paraId="0367CC61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4EFDF" w14:textId="6ECC6A1D" w:rsidR="00C154CD" w:rsidRPr="00C154CD" w:rsidRDefault="00C154CD" w:rsidP="00C154CD">
            <w:pPr>
              <w:pStyle w:val="aa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154C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Самостоятельное решение задач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2F96D" w14:textId="699A32DD" w:rsidR="00C154CD" w:rsidRDefault="00C154CD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C154CD" w:rsidRPr="00B837B4" w14:paraId="685F0D93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93B35" w14:textId="330FDC9D" w:rsidR="00C154CD" w:rsidRPr="00C154CD" w:rsidRDefault="00C154CD" w:rsidP="00C154CD">
            <w:pPr>
              <w:pStyle w:val="aa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154C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Подготовка и написание сообщения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15537" w14:textId="5E5622DD" w:rsidR="00C154CD" w:rsidRDefault="00C154CD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C154CD" w:rsidRPr="00B837B4" w14:paraId="26022A34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3FA5C" w14:textId="028F331A" w:rsidR="00C154CD" w:rsidRPr="00C154CD" w:rsidRDefault="00C154CD" w:rsidP="00C154CD">
            <w:pPr>
              <w:pStyle w:val="aa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154C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Оформление мультимедийных презентаций учебных разделов и тем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86D9F" w14:textId="298452BA" w:rsidR="00C154CD" w:rsidRDefault="00C154CD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C154CD" w:rsidRPr="00B837B4" w14:paraId="6D9F0C25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90700" w14:textId="1DBAAC14" w:rsidR="00C154CD" w:rsidRPr="009B2E87" w:rsidRDefault="00C154CD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154C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Составление схемы и таблиц по темам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E8848" w14:textId="4B6CF5C6" w:rsidR="00C154CD" w:rsidRDefault="00C154CD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966D5F" w:rsidRPr="00B837B4" w14:paraId="65D4AF47" w14:textId="77777777" w:rsidTr="00E85AA8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B5E7F" w14:textId="59637161" w:rsidR="00966D5F" w:rsidRPr="00B837B4" w:rsidRDefault="0028489D" w:rsidP="00B837B4">
            <w:pPr>
              <w:pStyle w:val="aa"/>
              <w:snapToGrid w:val="0"/>
              <w:spacing w:line="276" w:lineRule="auto"/>
              <w:ind w:firstLine="11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</w:t>
            </w:r>
            <w:r w:rsidR="00966D5F" w:rsidRPr="00B837B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аттестация в форме </w:t>
            </w:r>
            <w:r w:rsidR="00B77654">
              <w:rPr>
                <w:rFonts w:ascii="Times New Roman" w:hAnsi="Times New Roman" w:cs="Times New Roman"/>
                <w:iCs/>
                <w:sz w:val="26"/>
                <w:szCs w:val="26"/>
              </w:rPr>
              <w:t>экзамена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51CF4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2B5533B3" w14:textId="77777777" w:rsidR="00966D5F" w:rsidRDefault="00966D5F" w:rsidP="00AE7A65">
      <w:pPr>
        <w:jc w:val="center"/>
        <w:sectPr w:rsidR="00966D5F" w:rsidSect="00663227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EAD2BFF" w14:textId="1E574C37" w:rsidR="00966D5F" w:rsidRDefault="00966D5F" w:rsidP="00437EB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37EBB">
        <w:rPr>
          <w:rFonts w:ascii="Times New Roman" w:hAnsi="Times New Roman" w:cs="Times New Roman"/>
          <w:b/>
          <w:sz w:val="26"/>
          <w:szCs w:val="26"/>
        </w:rPr>
        <w:lastRenderedPageBreak/>
        <w:t>2.2</w:t>
      </w:r>
      <w:r w:rsidR="003A403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37EBB">
        <w:rPr>
          <w:rFonts w:ascii="Times New Roman" w:hAnsi="Times New Roman" w:cs="Times New Roman"/>
          <w:b/>
          <w:sz w:val="26"/>
          <w:szCs w:val="26"/>
        </w:rPr>
        <w:t xml:space="preserve">Тематический план и содержание учебной дисциплины </w:t>
      </w:r>
      <w:proofErr w:type="spellStart"/>
      <w:r w:rsidRPr="008C374A">
        <w:rPr>
          <w:rFonts w:ascii="Times New Roman" w:hAnsi="Times New Roman" w:cs="Times New Roman"/>
          <w:b/>
          <w:sz w:val="26"/>
          <w:szCs w:val="26"/>
        </w:rPr>
        <w:t>ЕН.</w:t>
      </w:r>
      <w:r w:rsidR="00B77654">
        <w:rPr>
          <w:rFonts w:ascii="Times New Roman" w:hAnsi="Times New Roman" w:cs="Times New Roman"/>
          <w:b/>
          <w:sz w:val="26"/>
          <w:szCs w:val="26"/>
        </w:rPr>
        <w:t>03</w:t>
      </w:r>
      <w:proofErr w:type="spellEnd"/>
      <w:r w:rsidR="00B77654">
        <w:rPr>
          <w:rFonts w:ascii="Times New Roman" w:hAnsi="Times New Roman" w:cs="Times New Roman"/>
          <w:b/>
          <w:sz w:val="26"/>
          <w:szCs w:val="26"/>
        </w:rPr>
        <w:t xml:space="preserve"> Химия</w:t>
      </w:r>
    </w:p>
    <w:p w14:paraId="3D13EBC8" w14:textId="77777777" w:rsidR="001A58AA" w:rsidRDefault="001A58AA" w:rsidP="00437EB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509" w:type="dxa"/>
        <w:tblInd w:w="-113" w:type="dxa"/>
        <w:tblCellMar>
          <w:left w:w="87" w:type="dxa"/>
          <w:right w:w="30" w:type="dxa"/>
        </w:tblCellMar>
        <w:tblLook w:val="04A0" w:firstRow="1" w:lastRow="0" w:firstColumn="1" w:lastColumn="0" w:noHBand="0" w:noVBand="1"/>
      </w:tblPr>
      <w:tblGrid>
        <w:gridCol w:w="3319"/>
        <w:gridCol w:w="850"/>
        <w:gridCol w:w="8104"/>
        <w:gridCol w:w="1535"/>
        <w:gridCol w:w="1701"/>
      </w:tblGrid>
      <w:tr w:rsidR="001A58AA" w14:paraId="30B57B3D" w14:textId="77777777" w:rsidTr="001A58AA">
        <w:trPr>
          <w:trHeight w:val="826"/>
          <w:tblHeader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96D65" w14:textId="77777777" w:rsidR="001A58AA" w:rsidRDefault="001A58AA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Наименование разделов и тем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67ADB" w14:textId="77777777" w:rsidR="001A58AA" w:rsidRDefault="001A58AA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>
              <w:rPr>
                <w:rFonts w:ascii="Times New Roman" w:eastAsia="Calibri" w:hAnsi="Times New Roman" w:cs="Times New Roman"/>
                <w:i/>
                <w:kern w:val="0"/>
                <w:sz w:val="26"/>
                <w:szCs w:val="26"/>
                <w:lang w:eastAsia="en-US" w:bidi="ar-SA"/>
              </w:rPr>
              <w:t xml:space="preserve"> (если предусмотрены)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021D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Объем часов</w:t>
            </w:r>
          </w:p>
          <w:p w14:paraId="01721B95" w14:textId="77777777" w:rsidR="001A58AA" w:rsidRDefault="001A58AA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8DF2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Уровень освоения</w:t>
            </w:r>
          </w:p>
        </w:tc>
      </w:tr>
      <w:tr w:rsidR="001A58AA" w14:paraId="26306D30" w14:textId="77777777" w:rsidTr="001A58AA">
        <w:trPr>
          <w:trHeight w:val="286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5AE9C" w14:textId="77777777" w:rsidR="001A58AA" w:rsidRDefault="001A58AA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1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877E4" w14:textId="77777777" w:rsidR="001A58AA" w:rsidRDefault="001A58AA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C467D" w14:textId="77777777" w:rsidR="001A58AA" w:rsidRDefault="001A58AA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8E907" w14:textId="77777777" w:rsidR="001A58AA" w:rsidRDefault="001A58AA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4</w:t>
            </w:r>
          </w:p>
        </w:tc>
      </w:tr>
      <w:tr w:rsidR="001A58AA" w14:paraId="044C834F" w14:textId="77777777" w:rsidTr="001A58AA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9465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EA4E1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Раздел 1.  Физическая химия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842CD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7E14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0F3B956A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63077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Тема 1.1. Предмет и задачи</w:t>
            </w:r>
          </w:p>
          <w:p w14:paraId="338DF2A3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физической химии.</w:t>
            </w:r>
          </w:p>
          <w:p w14:paraId="67A233E6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Агрегатные состояния</w:t>
            </w:r>
          </w:p>
          <w:p w14:paraId="54ADF2D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вещества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A1EB6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90895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F52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1EC07873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FB87B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530A2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1-2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78AB2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Введение. Основные понятия. Агрегатные состояния вещества, их общая характеристика.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0B251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BD98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5FB746E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1528388E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430E663E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1A753D61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5D984DBB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98ED2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8ED3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3-4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182DD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Газообразное состояние. Идеальный газ.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64C5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BDA0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2ECA2496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ADD45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76DD7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5-6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DBFC6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Реальные газы. Газовые законы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2F3B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C4C5C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29F04EAD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A6D0E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66E6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7-8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647B9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Жидкое состояние вещества. Поверхностное натяжение. Вязкость жидкостей.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A6A0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2AF6B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14B652FC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6FC2C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4D5BD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9-10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87E84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Твердое состояние вещества. Кристаллическое и аморфное состояние.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A6A0A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2E48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016E8110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A40A6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EF58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11-12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CF722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Практическая работа №1</w:t>
            </w:r>
          </w:p>
          <w:p w14:paraId="20719FB5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Решение задач на газовые законы и уравнение Ван-дер-Ваальса.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899C0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F4107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5818D4E7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9FC49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03C36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13-14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2B1BB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Практическая работа №2</w:t>
            </w:r>
          </w:p>
          <w:p w14:paraId="43E9276A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Решение задач на расчет энтальпий химических реакций.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9F2D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64F3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33F41AE6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C946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6489A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b/>
                <w:bCs/>
                <w:kern w:val="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Самостоятельная работа №1</w:t>
            </w:r>
            <w:r>
              <w:rPr>
                <w:b/>
                <w:bCs/>
              </w:rPr>
              <w:t>,2</w:t>
            </w:r>
          </w:p>
          <w:p w14:paraId="6FDC0838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Составление таблицы «Агрегатные состояния вещества»; </w:t>
            </w:r>
          </w:p>
          <w:p w14:paraId="67344919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сообщение на тему «Особенности аморфных тел».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52E8E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DBB3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18DF4340" w14:textId="77777777" w:rsidTr="001A58AA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B8BE3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Тема 1.2. Основные понятия и законы термодинамики.</w:t>
            </w:r>
          </w:p>
          <w:p w14:paraId="68668B4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Термохимия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A7604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E5303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98F1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2D18ED3C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239EB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8D336B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15-16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FA4E49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Понятие о химической термодинамике. Термодинамические факторы.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9A2C20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9B86CA" w14:textId="77777777" w:rsidR="001A58AA" w:rsidRDefault="001A5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278ED1F2" w14:textId="77777777" w:rsidR="001A58AA" w:rsidRDefault="001A5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6057283C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51D2BE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0E827D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17-18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B0C97B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Теплоты образования, разложения, сгорания и растворения химических соединений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2E45E2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3BAC8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45F8B35B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7A8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CB376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19-22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D799A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№3,4</w:t>
            </w:r>
          </w:p>
          <w:p w14:paraId="25AEEA94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lastRenderedPageBreak/>
              <w:t>Решение задач на определение теплового эффекта химической реакции по стандартным энтальпиям образования.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9FD3E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lastRenderedPageBreak/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0651" w14:textId="77777777" w:rsidR="001A58AA" w:rsidRDefault="001A5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6270469D" w14:textId="77777777" w:rsidR="001A58AA" w:rsidRDefault="001A5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0851D22D" w14:textId="77777777" w:rsidR="001A58AA" w:rsidRDefault="001A5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6F2EAE9B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58DEF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30EE5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23-24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F57CF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№5</w:t>
            </w:r>
          </w:p>
          <w:p w14:paraId="12D87A57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Вычисление тепловых эффектов химических реакций.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A22CA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56849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0392351C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D5456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953F6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kern w:val="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Самостоятельная работа №3,4,5</w:t>
            </w:r>
          </w:p>
          <w:p w14:paraId="31A6F3C9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Подготовка сообщений в форме докладов и электронных презентаций: «Тепловые процессы в молочном производстве»</w:t>
            </w:r>
            <w:r>
              <w:t xml:space="preserve"> ; 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«Первое начало термодинамики, термохимии»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343AD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45FF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4FCF0470" w14:textId="77777777" w:rsidTr="001A58AA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C351D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1.3 Химическая кинетика и равновесие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E4704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7481C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23F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40D911C1" w14:textId="77777777" w:rsidTr="001A58AA">
        <w:trPr>
          <w:trHeight w:val="70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15A0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C8C44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25-26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DF12E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Скорость химической реакции. Факторы, влияющие на скорость химической реакции.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A61CE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EB7C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2794D11C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1326E994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56DB9467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2FF4DCE8" w14:textId="77777777" w:rsidTr="001A58AA"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AE6E3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88123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27-28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EDA0D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Катализ и катализаторы. Гомогенный, гетерогенный и ферментативный катализ.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029B8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D6192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62DCD59D" w14:textId="77777777" w:rsidTr="001A58AA"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B72F7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660E6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29-30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011FF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Ферменты, значение ферментов в технологии производства молочных продуктов.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F578E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E95FC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29D104C2" w14:textId="77777777" w:rsidTr="001A58AA"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BC59F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93994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31-34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2D448" w14:textId="1330505B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№6,7</w:t>
            </w:r>
            <w:r w:rsidR="000359F5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/</w:t>
            </w:r>
            <w:proofErr w:type="spellStart"/>
            <w:r w:rsidR="000359F5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п.п</w:t>
            </w:r>
            <w:proofErr w:type="spellEnd"/>
            <w:r w:rsidR="000359F5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.</w:t>
            </w:r>
          </w:p>
          <w:p w14:paraId="7716AF2F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Расчет изменения скорости химической реакции при изменении концентрации и температуры. Влияние термодинамических факторов</w:t>
            </w:r>
          </w:p>
          <w:p w14:paraId="3C4BA6E5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на смещение химического равновесия.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E6CBE" w14:textId="3F8765A3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4</w:t>
            </w:r>
            <w:r w:rsidR="000359F5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/</w:t>
            </w:r>
            <w:proofErr w:type="spellStart"/>
            <w:r w:rsidR="000359F5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4п.п</w:t>
            </w:r>
            <w:proofErr w:type="spellEnd"/>
            <w:r w:rsidR="000359F5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8ECB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37A8A61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5BF87780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660D5DB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64134F43" w14:textId="77777777" w:rsidTr="001A58AA"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040B2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ECBAC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35-36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86B9D" w14:textId="4852E8FE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№8</w:t>
            </w:r>
            <w:r w:rsidR="000359F5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/</w:t>
            </w:r>
            <w:proofErr w:type="spellStart"/>
            <w:r w:rsidR="000359F5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п.п</w:t>
            </w:r>
            <w:proofErr w:type="spellEnd"/>
            <w:r w:rsidR="000359F5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.</w:t>
            </w:r>
          </w:p>
          <w:p w14:paraId="7DD52F9C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Изучение зависимости скорости химической реакции от концентрации</w:t>
            </w:r>
          </w:p>
          <w:p w14:paraId="7690821C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реагирующих веществ</w:t>
            </w: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C518D" w14:textId="2FC13CC1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  <w:r w:rsidR="000359F5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/</w:t>
            </w:r>
            <w:proofErr w:type="spellStart"/>
            <w:r w:rsidR="000359F5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2п.п</w:t>
            </w:r>
            <w:proofErr w:type="spellEnd"/>
            <w:r w:rsidR="000359F5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15EEC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5D381305" w14:textId="77777777" w:rsidTr="001A58AA"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49AC6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28B2D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37-38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210BD" w14:textId="234481D8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№9</w:t>
            </w:r>
            <w:r w:rsidR="000359F5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/</w:t>
            </w:r>
            <w:proofErr w:type="spellStart"/>
            <w:r w:rsidR="000359F5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п.п</w:t>
            </w:r>
            <w:proofErr w:type="spellEnd"/>
            <w:r w:rsidR="000359F5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.</w:t>
            </w:r>
          </w:p>
          <w:p w14:paraId="70A9293B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Определение температуры замерзания и кипения растворов.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F9EF7" w14:textId="16360B1F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  <w:r w:rsidR="000359F5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/</w:t>
            </w:r>
            <w:proofErr w:type="spellStart"/>
            <w:r w:rsidR="000359F5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2п.п</w:t>
            </w:r>
            <w:proofErr w:type="spellEnd"/>
            <w:r w:rsidR="000359F5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23E2D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68BBD1CC" w14:textId="77777777" w:rsidTr="001A58AA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9C6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20EDA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kern w:val="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Самостоятельная работа №6,7,8</w:t>
            </w:r>
          </w:p>
          <w:p w14:paraId="3600A454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lastRenderedPageBreak/>
              <w:t>Сообщение на тему «Значение ферментов в технологии производства продуктов»</w:t>
            </w:r>
          </w:p>
          <w:p w14:paraId="51ACE9E7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Оформление таблицы «Факторы, определяющие скорость реакции»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63661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23EC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0F43894B" w14:textId="77777777" w:rsidTr="001A58AA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C80BD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Тема 1.4. Теория растворов.</w:t>
            </w:r>
          </w:p>
          <w:p w14:paraId="45938F47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Свойства растворов.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C6E9C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C2C04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6B0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46B8F2F1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B9FF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A2483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39-40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763E6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Общая характеристика растворов. Сущность процесса растворения.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02BC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C0DC3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1A58AA" w14:paraId="69A1E014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CE03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18D1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41-42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DBA23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Растворимость газов и твердых веществ в жидкостях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ABF4F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A176F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315B7A2A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E488B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1B7D6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43-44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6878E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Электролитическая диссоциация. Свойства растворов электролитов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B11E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A910E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10FCE88C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A59F4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99E1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45-46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19D09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Значение растворов в технологических процессах молочных продуктов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2383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35692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5DA4C5A0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1FD9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AE65F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47-50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493CB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№10,11</w:t>
            </w:r>
          </w:p>
          <w:p w14:paraId="46A69EF3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 xml:space="preserve">Решение задач на вычисление эквивалента и массовой доли вещества.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C9FB5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7848C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52886846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E7D82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18F17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51-54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B14EF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№12,13</w:t>
            </w:r>
          </w:p>
          <w:p w14:paraId="7A1EFBC6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Решение задач на вычисление нормальной, молярной концентрации и титра.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DCACD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9D54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6F454A6F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530F3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3CD39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55-58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4A93F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№14,15</w:t>
            </w:r>
          </w:p>
          <w:p w14:paraId="113DAFCE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Решение задач на вычисление константы равновесия и константы диссоциации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E241E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C41CE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1FF03ED8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572EB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67F1C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  <w:t>Самостоятельная работа №9,10,11</w:t>
            </w:r>
          </w:p>
          <w:p w14:paraId="78571190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и решение задач по теме.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9AA9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21E47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659DD73A" w14:textId="77777777" w:rsidTr="001A58AA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A7AF05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1.5 Адсорбция и</w:t>
            </w:r>
          </w:p>
          <w:p w14:paraId="61F248C0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поверхностные явления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DEA35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EC1C8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CD6EA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08B79B58" w14:textId="77777777" w:rsidTr="001A58AA">
        <w:trPr>
          <w:trHeight w:val="241"/>
        </w:trPr>
        <w:tc>
          <w:tcPr>
            <w:tcW w:w="3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56AE99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751E50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59-60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18D149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Сорбционные процессы и их виды.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21986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E0EB82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1A58AA" w14:paraId="38299ACE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2C87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BFB4D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61-62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4A504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Адсорбция на границе твёрдое тело – газ, твёрдое тело – раствор, жидкость – газ.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B87CF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5E5B1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1A58AA" w14:paraId="0AF848B1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4B31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67209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63-64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9B75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Определение коэффициента поверхностного натяжения жидкости.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5CFB1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D7A44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674A62A6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95470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937FC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kern w:val="2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Самостоятельная работа №12,13</w:t>
            </w:r>
          </w:p>
          <w:p w14:paraId="75E59C94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Сообщения на тему: «Сорбция и адсорбция»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4D87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1536E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5DE4D471" w14:textId="77777777" w:rsidTr="001A58AA">
        <w:trPr>
          <w:trHeight w:val="241"/>
        </w:trPr>
        <w:tc>
          <w:tcPr>
            <w:tcW w:w="3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634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886FE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Раздел 2. Коллоидная химия.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F7CD8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5114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7D8515C8" w14:textId="77777777" w:rsidTr="001A58AA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6D25C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2.1.</w:t>
            </w:r>
          </w:p>
          <w:p w14:paraId="36B0EF0F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Дисперсные системы.</w:t>
            </w:r>
          </w:p>
          <w:p w14:paraId="3CCFF1E9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Коллоидные растворы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03ADC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EBAC7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02841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631DAE38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A77E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3872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65-66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3EEA7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Классификация дисперсных и коллоидных систем.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76B90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6468F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5835D930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1851F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CA385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67-68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9F410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Коагуляция. Седиментация. Пептизация.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50657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1339D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50F98ED9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9E766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EE92E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69-70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45B3C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Осмос. Осмотическое давление в дисперсных системах.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CD840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0E5B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6EBCD3AE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9EDDB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6A7EC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71-72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4FFE0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Процессы коагуляции в природе и в производстве продовольственных продуктов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8E0A7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F744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55FE2C24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1BF22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E5E2F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73-74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FFAF4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№16</w:t>
            </w:r>
          </w:p>
          <w:p w14:paraId="4ADB403A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Решение задач на тему: «Осмотическое давление»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BC5E3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386FC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29073C98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03C92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05833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75-76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467FC" w14:textId="32555AF6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№17</w:t>
            </w:r>
            <w:r w:rsidR="000359F5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/</w:t>
            </w:r>
            <w:proofErr w:type="spellStart"/>
            <w:r w:rsidR="000359F5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п.п</w:t>
            </w:r>
            <w:proofErr w:type="spellEnd"/>
            <w:r w:rsidR="000359F5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.</w:t>
            </w:r>
          </w:p>
          <w:p w14:paraId="3F25DEA7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Изучение механизма коагуляции коллоидных систем.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B77AC" w14:textId="0F8F59C6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  <w:r w:rsidR="000359F5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/</w:t>
            </w:r>
            <w:proofErr w:type="spellStart"/>
            <w:r w:rsidR="000359F5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2п.п</w:t>
            </w:r>
            <w:proofErr w:type="spellEnd"/>
            <w:r w:rsidR="000359F5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AD48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44F05037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C63FF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4D9C6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Самостоятельная работа №14,15</w:t>
            </w:r>
          </w:p>
          <w:p w14:paraId="30A333E2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Сообщения на тему: Использование микрогетерогенных систем в производстве продовольственных продуктов; «Использование процессов осмоса в пищевом производстве».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A2C5D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4954C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1E6BAE90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4219A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2.2.</w:t>
            </w:r>
          </w:p>
          <w:p w14:paraId="4CDF2D67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Грубодисперсные</w:t>
            </w:r>
          </w:p>
          <w:p w14:paraId="28DDAD6C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системы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2DC61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D4E68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5A51B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56A24BD2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14952B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AB57B4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77-78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50805C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Общая характеристика грубодисперсных систем, их классификация, методы получения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593FCF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F1C1BC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1A58AA" w14:paraId="25340059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A150" w14:textId="77777777" w:rsidR="001A58AA" w:rsidRDefault="001A58AA">
            <w:pPr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054B9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79-80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F352B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Устойчивость грубодисперсных систем, их использование в пищевом производстве.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7850A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7C95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631D368A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E25D4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E2B80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  <w:t>Самостоятельная работа №16,17</w:t>
            </w:r>
          </w:p>
          <w:p w14:paraId="27D7C683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Подготовка сообщений в форме докладов и электронных презентаций: «Дисперсные и коллоидные системы пищевых продуктов», «Коагуляция белков».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7508E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A1D92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5283C8EB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2376D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2.3.</w:t>
            </w:r>
          </w:p>
          <w:p w14:paraId="1FD55500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Высокомолекулярные</w:t>
            </w:r>
          </w:p>
          <w:p w14:paraId="562A92F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вещества и их растворы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56094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lastRenderedPageBreak/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6ECD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92DEE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6D79EA9F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FC7D3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1A51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81-82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67EF3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Общие сведения о высокомолекулярных соединениях. Свойства растворов ВМС.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12133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34AD1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1A58AA" w14:paraId="59F12968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AC687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F111D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83-84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09147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Набухание и растворение полимеров. Гели. Студни.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2217D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BAA4D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7059A384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E680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9A7EF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85-86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C8266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№18</w:t>
            </w:r>
          </w:p>
          <w:p w14:paraId="74933F38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Изучение кинетики набухания синтетических полимеров.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D4213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CC11F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1A58AA" w14:paraId="3EEC23D5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2F65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0428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87-88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57C0E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№19</w:t>
            </w:r>
          </w:p>
          <w:p w14:paraId="6604E958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Изучение кинетики набухания природных полимеров.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8C103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18D71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77DAE75E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77EEB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CBD5B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Самостоятельная работа №18,19,20</w:t>
            </w:r>
          </w:p>
          <w:p w14:paraId="073950E9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Сообщения на тему: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Высокомолекулярные соединения в пищевой промышленности.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1B012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C6992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29DF375B" w14:textId="77777777" w:rsidTr="001A58AA">
        <w:trPr>
          <w:trHeight w:val="241"/>
        </w:trPr>
        <w:tc>
          <w:tcPr>
            <w:tcW w:w="3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FF7B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7CEC1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Раздел 3. Аналитическая химия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37704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99113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1E12E7F5" w14:textId="77777777" w:rsidTr="001A58AA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B7367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3.1. Теория</w:t>
            </w:r>
          </w:p>
          <w:p w14:paraId="166722FE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электролитической</w:t>
            </w:r>
          </w:p>
          <w:p w14:paraId="0DB62565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диссоциации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533C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  <w:p w14:paraId="7016D978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1C508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0A83C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630DA04E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59538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664B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89-90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2B84B" w14:textId="77777777" w:rsidR="001A58AA" w:rsidRDefault="001A58AA">
            <w:pPr>
              <w:pStyle w:val="af2"/>
              <w:shd w:val="clear" w:color="auto" w:fill="FFFFFF"/>
              <w:spacing w:line="256" w:lineRule="auto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Основные положения теории электролитической диссоциации. Теория сильных и слабых электролитов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4D9BB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1B585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1A58AA" w14:paraId="0969DCE2" w14:textId="77777777" w:rsidTr="001A58AA">
        <w:trPr>
          <w:trHeight w:val="3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CBCD3E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8D957F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91-94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ACF809" w14:textId="77777777" w:rsidR="001A58AA" w:rsidRDefault="001A58A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№20,21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B4555F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3C1120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12409B57" w14:textId="77777777" w:rsidTr="001A58AA">
        <w:trPr>
          <w:trHeight w:val="552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3D4B7EED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261D" w14:textId="77777777" w:rsidR="001A58AA" w:rsidRDefault="001A58AA">
            <w:pPr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FDC1D" w14:textId="77777777" w:rsidR="001A58AA" w:rsidRDefault="001A58A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Правила работы с техническими и аналитическими весами. Соблюдение правила техники безопасности при работе в химической лаборатории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BF324" w14:textId="77777777" w:rsidR="001A58AA" w:rsidRDefault="001A5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B852B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762FE533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3940E7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C4F29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95-98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5C6DC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№22,23</w:t>
            </w:r>
          </w:p>
          <w:p w14:paraId="7C5AE692" w14:textId="77777777" w:rsidR="001A58AA" w:rsidRDefault="001A58AA">
            <w:pPr>
              <w:pStyle w:val="af2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Вычисление водородного показателя, концентрации ионов водорода и гидроксид-ионов.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C6A9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2374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07758313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678D522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539B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99-100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3FC71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№24</w:t>
            </w:r>
          </w:p>
          <w:p w14:paraId="3E886885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Составление уравнений электролитической диссоциации.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E9EB2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AC71D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0933525D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23213B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B4CF1" w14:textId="77777777" w:rsidR="001A58AA" w:rsidRDefault="001A58AA">
            <w:pPr>
              <w:pStyle w:val="af2"/>
              <w:shd w:val="clear" w:color="auto" w:fill="FFFFFF"/>
              <w:spacing w:before="0" w:beforeAutospacing="0" w:after="0" w:afterAutospacing="0" w:line="256" w:lineRule="auto"/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bCs/>
                <w:color w:val="000000"/>
                <w:sz w:val="26"/>
                <w:szCs w:val="26"/>
                <w:lang w:eastAsia="en-US"/>
              </w:rPr>
              <w:t>Самостоятельная работа №21,22,23</w:t>
            </w:r>
          </w:p>
          <w:p w14:paraId="16337DE3" w14:textId="77777777" w:rsidR="001A58AA" w:rsidRDefault="001A58AA">
            <w:pPr>
              <w:pStyle w:val="af2"/>
              <w:shd w:val="clear" w:color="auto" w:fill="FFFFFF"/>
              <w:spacing w:before="0" w:beforeAutospacing="0" w:after="0" w:afterAutospacing="0" w:line="256" w:lineRule="auto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Решение задач по теме электролитическая диссоциация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13A1E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F63C5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31DE8DD4" w14:textId="77777777" w:rsidTr="001A58AA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B6C7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Тема 3.2 Методы анализа</w:t>
            </w:r>
          </w:p>
          <w:p w14:paraId="32ABD66F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вещества и условия их</w:t>
            </w:r>
          </w:p>
          <w:p w14:paraId="054E40B0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проведения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443AE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101-102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53656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Химические, физические и физико-химические методы анализа в производстве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27010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E22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06CE429F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59DE5126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BD1B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A8C66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103-104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90BDC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Особенности качественного и количественного анализа. Чувствительность, точность и быстрота анализа.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8B27E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44EC2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3A8AF0BD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C157E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151D2" w14:textId="77777777" w:rsidR="001A58AA" w:rsidRDefault="001A58AA">
            <w:pPr>
              <w:pStyle w:val="af2"/>
              <w:shd w:val="clear" w:color="auto" w:fill="FFFFFF"/>
              <w:spacing w:before="0" w:beforeAutospacing="0" w:after="0" w:afterAutospacing="0" w:line="256" w:lineRule="auto"/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bCs/>
                <w:color w:val="000000"/>
                <w:sz w:val="26"/>
                <w:szCs w:val="26"/>
                <w:lang w:eastAsia="en-US"/>
              </w:rPr>
              <w:t>Самостоятельная работа №24,25,26</w:t>
            </w:r>
          </w:p>
          <w:p w14:paraId="3D1CD755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Составление схемы «Химические, физические и физико-химические методы анализа в производстве продовольственных продуктов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D9CE4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9577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0C2020AA" w14:textId="77777777" w:rsidTr="001A58AA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5BE5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3.3 Качественный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 анализ</w:t>
            </w:r>
          </w:p>
          <w:p w14:paraId="2FCC6D35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65E66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04838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F6C07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5CF2C043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BE3F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C6256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105-108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542DA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Аналитические операции и реакции, реактивы. Методы качественного анализа.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2753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7BEE1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2C602F62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6B45C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22E73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109-110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CC35F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Качественный анализ катионов и анионов, неизвестного вещества.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00C4C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491F5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6EADDD1E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6921B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FBE9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111-112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EB9B1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Основы качественного анализа органических соединений.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66170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4F0FC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102841C7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8C58E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FA397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113-114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3AAE0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Качественные реакции на двойную связь, гидроксильную, карбонильную, карбоксильную, аминогруппы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F371A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1D795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6D7AECE3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0302E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53A17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115-116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2550E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№25</w:t>
            </w:r>
          </w:p>
          <w:p w14:paraId="6545C59D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Составление уравнений качественных реакций на обнаружение катионов.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AF57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E9D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3082B080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20B9FEB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1A6D484A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10BE668D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EAE89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A912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117-118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FD878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№26</w:t>
            </w:r>
          </w:p>
          <w:p w14:paraId="1D202FC3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Составление уравнений качественных реакций на обнаружение анионов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52035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17F52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798E4038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0E91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A13B5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119-120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2DB34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№27</w:t>
            </w:r>
          </w:p>
          <w:p w14:paraId="1E600234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Аналитические реакции некоторых катионов s-элементов.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15417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3CFF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6072B85D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2B075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86C1E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121-122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89F27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№28</w:t>
            </w:r>
          </w:p>
          <w:p w14:paraId="655E765B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Аналитические реакции некоторых катионов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p,d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-элементов.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F5D11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2577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0D53DD6F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7A7D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EDE11" w14:textId="77777777" w:rsidR="001A58AA" w:rsidRDefault="001A58AA">
            <w:pPr>
              <w:pStyle w:val="af2"/>
              <w:shd w:val="clear" w:color="auto" w:fill="FFFFFF"/>
              <w:spacing w:before="0" w:beforeAutospacing="0" w:after="0" w:afterAutospacing="0" w:line="256" w:lineRule="auto"/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bCs/>
                <w:color w:val="000000"/>
                <w:sz w:val="26"/>
                <w:szCs w:val="26"/>
                <w:lang w:eastAsia="en-US"/>
              </w:rPr>
              <w:t>Самостоятельная работа №27,28,29</w:t>
            </w:r>
          </w:p>
          <w:p w14:paraId="5DE9E86C" w14:textId="77777777" w:rsidR="001A58AA" w:rsidRDefault="001A58AA">
            <w:pPr>
              <w:pStyle w:val="af2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Решение заданий по определению качественных реакций анионов</w:t>
            </w:r>
          </w:p>
          <w:p w14:paraId="7186648D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Систематическая проработка конспектов занятий, учебной и специальной литературы. Подготовка отчета.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C75F3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C783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740FBE37" w14:textId="77777777" w:rsidTr="001A58AA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2B414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3.4</w:t>
            </w:r>
          </w:p>
          <w:p w14:paraId="16A34B6B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Качественный химический анализ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10DC8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A7732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5BDB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73931B52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4622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C4D76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123-124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469CD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Гравиметрический, титриметрический анализы.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BD7AF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E11F0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77D52AE4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C11A5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DE6B2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125-128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808F7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Комплексонометрическое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окислительно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-восстановительное,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осадительное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 титрование.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CBE74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32FFF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5282A5B1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B6430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F6CE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129-130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220ED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Кислотно-основное титрование.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60EB8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F94F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2F8FDE38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B48BF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2B23D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131-132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C828A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Биологические методы анализа.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89A5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5A38C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3EB25BC4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D233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8CFC9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133-136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82305" w14:textId="0973C292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№29-30</w:t>
            </w:r>
            <w:r w:rsidR="000359F5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/</w:t>
            </w:r>
            <w:proofErr w:type="spellStart"/>
            <w:r w:rsidR="000359F5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п.п</w:t>
            </w:r>
            <w:proofErr w:type="spellEnd"/>
            <w:r w:rsidR="000359F5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.</w:t>
            </w:r>
          </w:p>
          <w:p w14:paraId="4A2437DB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Определение кислотности молока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F9982" w14:textId="38FC1303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4</w:t>
            </w:r>
            <w:r w:rsidR="000359F5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/</w:t>
            </w:r>
            <w:proofErr w:type="spellStart"/>
            <w:r w:rsidR="000359F5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4п.п</w:t>
            </w:r>
            <w:proofErr w:type="spellEnd"/>
            <w:r w:rsidR="000359F5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0FEF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54F52F43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748B7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D7E82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Самостоятельная работа №30,31,32</w:t>
            </w:r>
          </w:p>
          <w:p w14:paraId="0E5AF588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Составление конспекта «Метрологические характеристики методов анализа»</w:t>
            </w:r>
          </w:p>
          <w:p w14:paraId="528A0DA4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Решение задач на расчет массовой доли вещества в растворе.</w:t>
            </w:r>
          </w:p>
          <w:p w14:paraId="153A1F01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Сообщение на тему «Применение кислотно- основного титрования в</w:t>
            </w:r>
          </w:p>
          <w:p w14:paraId="71C41558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технохимическом контроле производства продовольственных продуктов»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3C2B7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8FC5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74550C2A" w14:textId="77777777" w:rsidTr="001A58AA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30E1B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3.5 Физико-химические количественные методы анализа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109D0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22888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DD8B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449DCA87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8BF5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63B00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137-138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258B9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Сущность метода и его преимущество в автоматизации и интенсификации производства.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2965D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F29A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0058CC67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F756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7105B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139-140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B78A9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Классификация физико-химических методов анализа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099C7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82B7A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6F20F359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6402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886AB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Самостоятельная работа №33,34,45</w:t>
            </w:r>
          </w:p>
          <w:p w14:paraId="3E531634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Составление схемы классификация физико-химических методов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798B1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82F0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712C5874" w14:textId="77777777" w:rsidTr="001A58AA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48615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Итого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AB12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7AA68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1B97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</w:tbl>
    <w:p w14:paraId="0AE44056" w14:textId="77777777" w:rsidR="001A58AA" w:rsidRPr="00437EBB" w:rsidRDefault="001A58AA" w:rsidP="00437EBB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547DCAE6" w14:textId="77777777" w:rsidR="00966D5F" w:rsidRDefault="00966D5F" w:rsidP="00966D5F"/>
    <w:p w14:paraId="1DD86864" w14:textId="459879FB" w:rsidR="008A34F0" w:rsidRPr="008A34F0" w:rsidRDefault="008A34F0" w:rsidP="00AC3483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8A34F0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en-US" w:bidi="ar-SA"/>
        </w:rPr>
        <w:t>Для характеристики уровня освоения учебного материала используются следующие обозначения</w:t>
      </w: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:</w:t>
      </w:r>
    </w:p>
    <w:p w14:paraId="122975B6" w14:textId="77777777" w:rsidR="008A34F0" w:rsidRP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   1. - ознакомительный (узнавание ранее изученных объектов, свойств);</w:t>
      </w:r>
    </w:p>
    <w:p w14:paraId="5B956F21" w14:textId="77777777" w:rsidR="008A34F0" w:rsidRP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   2. - репродуктивный (выполнение деятельности по образцу, инструкции или под руководством)</w:t>
      </w:r>
    </w:p>
    <w:p w14:paraId="0ED51EAE" w14:textId="77777777" w:rsidR="008A34F0" w:rsidRPr="008A34F0" w:rsidRDefault="008A34F0" w:rsidP="008A34F0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spacing w:line="276" w:lineRule="auto"/>
        <w:ind w:left="284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3. - продуктивный (планирование и самостоятельное выполнение деятельности, решение проблемных задач)</w:t>
      </w:r>
    </w:p>
    <w:p w14:paraId="3F628138" w14:textId="7870B1CD" w:rsidR="00966D5F" w:rsidRPr="008C374A" w:rsidRDefault="008A34F0" w:rsidP="008C374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right"/>
        <w:rPr>
          <w:rFonts w:ascii="Times New Roman" w:eastAsia="Times New Roman" w:hAnsi="Times New Roman" w:cs="Times New Roman"/>
          <w:bCs/>
          <w:i/>
          <w:kern w:val="0"/>
          <w:sz w:val="26"/>
          <w:szCs w:val="26"/>
          <w:lang w:eastAsia="ru-RU" w:bidi="ar-SA"/>
        </w:rPr>
      </w:pPr>
      <w:r w:rsidRPr="008A34F0">
        <w:rPr>
          <w:rFonts w:ascii="Times New Roman" w:eastAsia="Times New Roman" w:hAnsi="Times New Roman" w:cs="Times New Roman"/>
          <w:bCs/>
          <w:i/>
          <w:kern w:val="0"/>
          <w:sz w:val="26"/>
          <w:szCs w:val="26"/>
          <w:lang w:eastAsia="ru-RU" w:bidi="ar-SA"/>
        </w:rPr>
        <w:tab/>
      </w:r>
      <w:r w:rsidRPr="008A34F0">
        <w:rPr>
          <w:rFonts w:ascii="Times New Roman" w:eastAsia="Times New Roman" w:hAnsi="Times New Roman" w:cs="Times New Roman"/>
          <w:bCs/>
          <w:i/>
          <w:kern w:val="0"/>
          <w:sz w:val="26"/>
          <w:szCs w:val="26"/>
          <w:lang w:eastAsia="ru-RU" w:bidi="ar-SA"/>
        </w:rPr>
        <w:tab/>
      </w:r>
      <w:r w:rsidRPr="008A34F0">
        <w:rPr>
          <w:rFonts w:ascii="Times New Roman" w:eastAsia="Times New Roman" w:hAnsi="Times New Roman" w:cs="Times New Roman"/>
          <w:bCs/>
          <w:i/>
          <w:kern w:val="0"/>
          <w:sz w:val="26"/>
          <w:szCs w:val="26"/>
          <w:lang w:eastAsia="ru-RU" w:bidi="ar-SA"/>
        </w:rPr>
        <w:tab/>
      </w:r>
    </w:p>
    <w:p w14:paraId="41040933" w14:textId="77777777" w:rsidR="00800164" w:rsidRDefault="00800164" w:rsidP="00903DD8">
      <w:pPr>
        <w:pStyle w:val="aa"/>
        <w:ind w:firstLine="0"/>
        <w:rPr>
          <w:rFonts w:ascii="Times New Roman" w:hAnsi="Times New Roman" w:cs="Times New Roman"/>
          <w:b/>
          <w:szCs w:val="24"/>
        </w:rPr>
        <w:sectPr w:rsidR="00800164" w:rsidSect="001A58AA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14:paraId="52E1CAC9" w14:textId="77777777" w:rsidR="00933B63" w:rsidRPr="00933B63" w:rsidRDefault="00933B63" w:rsidP="00933B63">
      <w:pPr>
        <w:widowControl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 w:bidi="ar-SA"/>
        </w:rPr>
      </w:pPr>
    </w:p>
    <w:p w14:paraId="54B04ADA" w14:textId="1C2119DC" w:rsidR="00933B63" w:rsidRPr="00437EBB" w:rsidRDefault="00933B63" w:rsidP="00437EBB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 w:bidi="ar-SA"/>
        </w:rPr>
      </w:pPr>
      <w:proofErr w:type="spellStart"/>
      <w:r w:rsidRPr="00437EB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 w:bidi="ar-SA"/>
        </w:rPr>
        <w:t>3.УСЛОВИЯ</w:t>
      </w:r>
      <w:proofErr w:type="spellEnd"/>
      <w:r w:rsidRPr="00437EB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 w:bidi="ar-SA"/>
        </w:rPr>
        <w:t xml:space="preserve"> РЕАЛИЗАЦИИ УЧЕБНОЙ ДИСЦИПЛИНЫ</w:t>
      </w:r>
    </w:p>
    <w:p w14:paraId="0A348083" w14:textId="335A6AA4" w:rsidR="00933B63" w:rsidRPr="00437EBB" w:rsidRDefault="00933B6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 w:rsidRPr="00437EBB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3.1. </w:t>
      </w:r>
      <w:r w:rsidR="00E425AD" w:rsidRPr="00E425AD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Требования к минимальному материально-техническому обеспечению</w:t>
      </w:r>
    </w:p>
    <w:p w14:paraId="4CF07207" w14:textId="03FFAEDC" w:rsidR="00E425AD" w:rsidRPr="00E425AD" w:rsidRDefault="004A1EF5" w:rsidP="004A1EF5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</w:pPr>
      <w:r w:rsidRPr="004A1EF5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Для реализации программы учебной дисциплины имеется уче</w:t>
      </w:r>
      <w:r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б</w:t>
      </w:r>
      <w:r w:rsidRPr="004A1EF5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н</w:t>
      </w:r>
      <w:r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 xml:space="preserve">ая </w:t>
      </w:r>
      <w:r w:rsidR="00357DBD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лаборатори</w:t>
      </w:r>
      <w:r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я</w:t>
      </w:r>
      <w:r w:rsidR="00E425AD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 xml:space="preserve"> </w:t>
      </w:r>
      <w:r w:rsidR="00E425AD" w:rsidRPr="00E425AD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«</w:t>
      </w:r>
      <w:r w:rsidR="00357DBD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Химия</w:t>
      </w:r>
      <w:r w:rsidR="00E425AD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».</w:t>
      </w:r>
    </w:p>
    <w:p w14:paraId="4E9C0A36" w14:textId="77777777" w:rsidR="00436103" w:rsidRPr="00436103" w:rsidRDefault="00436103" w:rsidP="00436103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Учебные наглядные пособия:</w:t>
      </w:r>
    </w:p>
    <w:p w14:paraId="53409029" w14:textId="77777777" w:rsidR="00436103" w:rsidRPr="00436103" w:rsidRDefault="00436103" w:rsidP="00436103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- периодическая система химических элементов </w:t>
      </w:r>
      <w:proofErr w:type="spellStart"/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Д.И.Менделеева</w:t>
      </w:r>
      <w:proofErr w:type="spellEnd"/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;</w:t>
      </w:r>
    </w:p>
    <w:p w14:paraId="6EE746DD" w14:textId="77777777" w:rsidR="00436103" w:rsidRPr="00436103" w:rsidRDefault="00436103" w:rsidP="00436103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 электрохимический ряд напряжений металлов;</w:t>
      </w:r>
    </w:p>
    <w:p w14:paraId="3996818C" w14:textId="77777777" w:rsidR="00436103" w:rsidRPr="00436103" w:rsidRDefault="00436103" w:rsidP="00436103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 таблица растворимости солей кислот и оснований в воде;</w:t>
      </w:r>
    </w:p>
    <w:p w14:paraId="5DF4BC09" w14:textId="77777777" w:rsidR="00436103" w:rsidRPr="00436103" w:rsidRDefault="00436103" w:rsidP="00436103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 таблица: техника безопасности при проведении лабораторно-практических</w:t>
      </w:r>
    </w:p>
    <w:p w14:paraId="10DE9FDB" w14:textId="77777777" w:rsidR="00436103" w:rsidRPr="00436103" w:rsidRDefault="00436103" w:rsidP="00436103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работ;</w:t>
      </w:r>
    </w:p>
    <w:p w14:paraId="47A74E54" w14:textId="339EE7ED" w:rsidR="00436103" w:rsidRDefault="00436103" w:rsidP="00436103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 плакаты по химии.</w:t>
      </w:r>
    </w:p>
    <w:p w14:paraId="57911F00" w14:textId="77777777" w:rsidR="00436103" w:rsidRPr="00436103" w:rsidRDefault="00436103" w:rsidP="00436103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Оборудование лаборатории:</w:t>
      </w:r>
    </w:p>
    <w:p w14:paraId="755F3689" w14:textId="77777777" w:rsidR="00436103" w:rsidRPr="00436103" w:rsidRDefault="00436103" w:rsidP="00436103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 правила техники безопасности при работе в лаборатории;</w:t>
      </w:r>
    </w:p>
    <w:p w14:paraId="60BC296B" w14:textId="77777777" w:rsidR="00436103" w:rsidRPr="00436103" w:rsidRDefault="00436103" w:rsidP="00436103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 действующая нормативно-техническая документация;</w:t>
      </w:r>
    </w:p>
    <w:p w14:paraId="2D8DCD42" w14:textId="77777777" w:rsidR="00436103" w:rsidRPr="00436103" w:rsidRDefault="00436103" w:rsidP="00436103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 комплекты учебно-наглядных пособий по учебной дисциплине;</w:t>
      </w:r>
    </w:p>
    <w:p w14:paraId="72343228" w14:textId="27FBED0E" w:rsidR="00436103" w:rsidRPr="00436103" w:rsidRDefault="00436103" w:rsidP="00436103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 химическая посуда и химические реактивы в достаточном количестве согласно установленным требованиям.</w:t>
      </w:r>
    </w:p>
    <w:p w14:paraId="69E49CA3" w14:textId="7B52F4C4" w:rsidR="00933B63" w:rsidRDefault="00933B6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7EBB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Технические средства обучения:</w:t>
      </w:r>
    </w:p>
    <w:p w14:paraId="7B3B3EF7" w14:textId="77777777" w:rsidR="00E425AD" w:rsidRPr="00E425AD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-компьютер с лицензионным программным обеспечением;</w:t>
      </w:r>
    </w:p>
    <w:p w14:paraId="38850248" w14:textId="5783291E" w:rsidR="00E425AD" w:rsidRPr="00437EBB" w:rsidRDefault="00E425AD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-мультимедиа проектор;</w:t>
      </w:r>
    </w:p>
    <w:p w14:paraId="025A1201" w14:textId="163184EF" w:rsidR="00933B63" w:rsidRPr="00437EBB" w:rsidRDefault="00933B6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 w:rsidRPr="00437EBB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3.2. Информационное обеспечение</w:t>
      </w:r>
      <w:r w:rsidR="00E425AD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обучения:</w:t>
      </w:r>
      <w:r w:rsidRPr="00437EBB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</w:p>
    <w:p w14:paraId="170DD77E" w14:textId="77777777" w:rsidR="005023C7" w:rsidRPr="005023C7" w:rsidRDefault="005023C7" w:rsidP="005023C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u w:val="single"/>
          <w:lang w:eastAsia="ar-SA" w:bidi="ar-SA"/>
        </w:rPr>
      </w:pPr>
      <w:r w:rsidRPr="005023C7">
        <w:rPr>
          <w:rFonts w:ascii="Times New Roman" w:eastAsia="Times New Roman" w:hAnsi="Times New Roman" w:cs="Times New Roman"/>
          <w:b/>
          <w:kern w:val="0"/>
          <w:sz w:val="26"/>
          <w:szCs w:val="26"/>
          <w:u w:val="single"/>
          <w:lang w:eastAsia="ar-SA" w:bidi="ar-SA"/>
        </w:rPr>
        <w:t>Основные источники:</w:t>
      </w:r>
    </w:p>
    <w:p w14:paraId="6632176D" w14:textId="77777777" w:rsidR="00D74BB6" w:rsidRDefault="00D8472E" w:rsidP="00D74BB6">
      <w:pPr>
        <w:widowControl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1.</w:t>
      </w:r>
      <w:r w:rsidRPr="00D8472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Богомолова</w:t>
      </w:r>
      <w:proofErr w:type="spellEnd"/>
      <w:r w:rsidRPr="00D8472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, И. В. Неорганическая химия : учебное пособие / </w:t>
      </w:r>
      <w:proofErr w:type="spellStart"/>
      <w:r w:rsidRPr="00D8472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И.В</w:t>
      </w:r>
      <w:proofErr w:type="spellEnd"/>
      <w:r w:rsidRPr="00D8472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. Богомолова. - Москва : ИНФРА-М, 2020. - 336 с. : ил. - (</w:t>
      </w:r>
      <w:proofErr w:type="spellStart"/>
      <w:r w:rsidRPr="00D8472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ПРОФИль</w:t>
      </w:r>
      <w:proofErr w:type="spellEnd"/>
      <w:r w:rsidRPr="00D8472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). - </w:t>
      </w:r>
      <w:proofErr w:type="spellStart"/>
      <w:r w:rsidRPr="00D8472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ISBN</w:t>
      </w:r>
      <w:proofErr w:type="spellEnd"/>
      <w:r w:rsidRPr="00D8472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978-5-98281-187-5. - Текст : электронный. - </w:t>
      </w:r>
      <w:proofErr w:type="spellStart"/>
      <w:r w:rsidRPr="00D8472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URL</w:t>
      </w:r>
      <w:proofErr w:type="spellEnd"/>
      <w:r w:rsidRPr="00D8472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: </w:t>
      </w:r>
      <w:hyperlink r:id="rId10" w:history="1">
        <w:proofErr w:type="spellStart"/>
        <w:r w:rsidRPr="00D8472E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https</w:t>
        </w:r>
        <w:proofErr w:type="spellEnd"/>
        <w:r w:rsidRPr="00D8472E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://</w:t>
        </w:r>
        <w:proofErr w:type="spellStart"/>
        <w:r w:rsidRPr="00D8472E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znanium.com</w:t>
        </w:r>
        <w:proofErr w:type="spellEnd"/>
        <w:r w:rsidRPr="00D8472E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/</w:t>
        </w:r>
        <w:proofErr w:type="spellStart"/>
        <w:r w:rsidRPr="00D8472E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catalog</w:t>
        </w:r>
        <w:proofErr w:type="spellEnd"/>
        <w:r w:rsidRPr="00D8472E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/</w:t>
        </w:r>
        <w:proofErr w:type="spellStart"/>
        <w:r w:rsidRPr="00D8472E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product</w:t>
        </w:r>
        <w:proofErr w:type="spellEnd"/>
        <w:r w:rsidRPr="00D8472E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/1061490</w:t>
        </w:r>
      </w:hyperlink>
      <w:r w:rsidRPr="00D8472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 </w:t>
      </w:r>
    </w:p>
    <w:p w14:paraId="35C1B94F" w14:textId="2DAFBD74" w:rsidR="00D74BB6" w:rsidRPr="00D74BB6" w:rsidRDefault="00D74BB6" w:rsidP="00D74BB6">
      <w:pPr>
        <w:widowControl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2.</w:t>
      </w:r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Жебентяев</w:t>
      </w:r>
      <w:proofErr w:type="spellEnd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, А. И. Аналитическая химия. Химические методы анализа : учебное пособие / </w:t>
      </w:r>
      <w:proofErr w:type="spellStart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А.И</w:t>
      </w:r>
      <w:proofErr w:type="spellEnd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. </w:t>
      </w:r>
      <w:proofErr w:type="spellStart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Жебентяев</w:t>
      </w:r>
      <w:proofErr w:type="spellEnd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, </w:t>
      </w:r>
      <w:proofErr w:type="spellStart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А.К</w:t>
      </w:r>
      <w:proofErr w:type="spellEnd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. Жерносек, </w:t>
      </w:r>
      <w:proofErr w:type="spellStart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И.Е</w:t>
      </w:r>
      <w:proofErr w:type="spellEnd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. </w:t>
      </w:r>
      <w:proofErr w:type="spellStart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Талуть</w:t>
      </w:r>
      <w:proofErr w:type="spellEnd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. — 2-е изд. — Минск : Новое знание ; Москва : ИНФРА-М, 2020. — 542 с. — (Высшее образование: </w:t>
      </w:r>
      <w:proofErr w:type="spellStart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Бакалавриат</w:t>
      </w:r>
      <w:proofErr w:type="spellEnd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). - </w:t>
      </w:r>
      <w:proofErr w:type="spellStart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ISBN</w:t>
      </w:r>
      <w:proofErr w:type="spellEnd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978-5-16-004685-3. - Текст : электронный. - </w:t>
      </w:r>
      <w:proofErr w:type="spellStart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URL</w:t>
      </w:r>
      <w:proofErr w:type="spellEnd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: </w:t>
      </w:r>
      <w:hyperlink r:id="rId11" w:history="1">
        <w:proofErr w:type="spellStart"/>
        <w:r w:rsidRPr="00D74BB6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https</w:t>
        </w:r>
        <w:proofErr w:type="spellEnd"/>
        <w:r w:rsidRPr="00D74BB6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://</w:t>
        </w:r>
        <w:proofErr w:type="spellStart"/>
        <w:r w:rsidRPr="00D74BB6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znanium.com</w:t>
        </w:r>
        <w:proofErr w:type="spellEnd"/>
        <w:r w:rsidRPr="00D74BB6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/</w:t>
        </w:r>
        <w:proofErr w:type="spellStart"/>
        <w:r w:rsidRPr="00D74BB6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catalog</w:t>
        </w:r>
        <w:proofErr w:type="spellEnd"/>
        <w:r w:rsidRPr="00D74BB6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/</w:t>
        </w:r>
        <w:proofErr w:type="spellStart"/>
        <w:r w:rsidRPr="00D74BB6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document?id</w:t>
        </w:r>
        <w:proofErr w:type="spellEnd"/>
        <w:r w:rsidRPr="00D74BB6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=357751</w:t>
        </w:r>
      </w:hyperlink>
    </w:p>
    <w:p w14:paraId="7FBC2B9C" w14:textId="0D669A44" w:rsidR="005023C7" w:rsidRPr="005023C7" w:rsidRDefault="005023C7" w:rsidP="00C1560E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ar-SA" w:bidi="ar-SA"/>
        </w:rPr>
      </w:pPr>
      <w:r w:rsidRPr="005023C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ar-SA" w:bidi="ar-SA"/>
        </w:rPr>
        <w:t>Дополнительные источники:</w:t>
      </w:r>
    </w:p>
    <w:p w14:paraId="7151B55B" w14:textId="365606B2" w:rsidR="00D74BB6" w:rsidRDefault="00D74BB6" w:rsidP="00D74BB6">
      <w:pPr>
        <w:widowControl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1.</w:t>
      </w:r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Валова</w:t>
      </w:r>
      <w:proofErr w:type="spellEnd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(Копылова), В. Д. Аналитическая химия и физико-химические методы анализа : практикум / В. Д. </w:t>
      </w:r>
      <w:proofErr w:type="spellStart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Валова</w:t>
      </w:r>
      <w:proofErr w:type="spellEnd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(Копылова), Е. И. Паршина. - 2-е изд., стер. - Москва : Издательско-торговая корпорация «Дашков и К°», 2020. - 198 с. - </w:t>
      </w:r>
      <w:proofErr w:type="spellStart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ISBN</w:t>
      </w:r>
      <w:proofErr w:type="spellEnd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978-5-394-03528-9. - Текст : электронный. - </w:t>
      </w:r>
      <w:proofErr w:type="spellStart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URL</w:t>
      </w:r>
      <w:proofErr w:type="spellEnd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: </w:t>
      </w:r>
      <w:hyperlink r:id="rId12" w:history="1">
        <w:proofErr w:type="spellStart"/>
        <w:r w:rsidRPr="00D74BB6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https</w:t>
        </w:r>
        <w:proofErr w:type="spellEnd"/>
        <w:r w:rsidRPr="00D74BB6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://</w:t>
        </w:r>
        <w:proofErr w:type="spellStart"/>
        <w:r w:rsidRPr="00D74BB6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znanium.com</w:t>
        </w:r>
        <w:proofErr w:type="spellEnd"/>
        <w:r w:rsidRPr="00D74BB6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/</w:t>
        </w:r>
        <w:proofErr w:type="spellStart"/>
        <w:r w:rsidRPr="00D74BB6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catalog</w:t>
        </w:r>
        <w:proofErr w:type="spellEnd"/>
        <w:r w:rsidRPr="00D74BB6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/</w:t>
        </w:r>
        <w:proofErr w:type="spellStart"/>
        <w:r w:rsidRPr="00D74BB6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document?id</w:t>
        </w:r>
        <w:proofErr w:type="spellEnd"/>
        <w:r w:rsidRPr="00D74BB6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=358370</w:t>
        </w:r>
      </w:hyperlink>
      <w:r w:rsidR="00072C81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</w:t>
      </w:r>
    </w:p>
    <w:p w14:paraId="19BCC7E1" w14:textId="7AA39E30" w:rsidR="00465E6E" w:rsidRPr="00D74BB6" w:rsidRDefault="00072C81" w:rsidP="00D74BB6">
      <w:pPr>
        <w:widowControl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2</w:t>
      </w:r>
      <w:r w:rsid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.</w:t>
      </w:r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Физическая</w:t>
      </w:r>
      <w:proofErr w:type="spellEnd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и коллоидная химия (в общественном питании): Учебное пособие / </w:t>
      </w:r>
      <w:proofErr w:type="spellStart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Горбунцова</w:t>
      </w:r>
      <w:proofErr w:type="spellEnd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</w:t>
      </w:r>
      <w:proofErr w:type="spellStart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С.В</w:t>
      </w:r>
      <w:proofErr w:type="spellEnd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., </w:t>
      </w:r>
      <w:proofErr w:type="spellStart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Муллоярова</w:t>
      </w:r>
      <w:proofErr w:type="spellEnd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</w:t>
      </w:r>
      <w:proofErr w:type="spellStart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Э.А</w:t>
      </w:r>
      <w:proofErr w:type="spellEnd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., </w:t>
      </w:r>
      <w:proofErr w:type="spellStart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Оробейко</w:t>
      </w:r>
      <w:proofErr w:type="spellEnd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</w:t>
      </w:r>
      <w:proofErr w:type="spellStart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Е.С</w:t>
      </w:r>
      <w:proofErr w:type="spellEnd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. - Москва :Альфа-М, НИЦ ИНФРА-М, 2016. - 270 с. (</w:t>
      </w:r>
      <w:proofErr w:type="spellStart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ПРОФИль</w:t>
      </w:r>
      <w:proofErr w:type="spellEnd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) </w:t>
      </w:r>
      <w:proofErr w:type="spellStart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ISBN</w:t>
      </w:r>
      <w:proofErr w:type="spellEnd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978-5-98281-093-9. - Текст : электронный. - </w:t>
      </w:r>
      <w:proofErr w:type="spellStart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URL</w:t>
      </w:r>
      <w:proofErr w:type="spellEnd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: </w:t>
      </w:r>
      <w:hyperlink r:id="rId13" w:history="1">
        <w:proofErr w:type="spellStart"/>
        <w:r w:rsidR="00465E6E" w:rsidRPr="00465E6E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https</w:t>
        </w:r>
        <w:proofErr w:type="spellEnd"/>
        <w:r w:rsidR="00465E6E" w:rsidRPr="00465E6E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://</w:t>
        </w:r>
        <w:proofErr w:type="spellStart"/>
        <w:r w:rsidR="00465E6E" w:rsidRPr="00465E6E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znanium.com</w:t>
        </w:r>
        <w:proofErr w:type="spellEnd"/>
        <w:r w:rsidR="00465E6E" w:rsidRPr="00465E6E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/</w:t>
        </w:r>
        <w:proofErr w:type="spellStart"/>
        <w:r w:rsidR="00465E6E" w:rsidRPr="00465E6E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catalog</w:t>
        </w:r>
        <w:proofErr w:type="spellEnd"/>
        <w:r w:rsidR="00465E6E" w:rsidRPr="00465E6E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/</w:t>
        </w:r>
        <w:proofErr w:type="spellStart"/>
        <w:r w:rsidR="00465E6E" w:rsidRPr="00465E6E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document?id</w:t>
        </w:r>
        <w:proofErr w:type="spellEnd"/>
        <w:r w:rsidR="00465E6E" w:rsidRPr="00465E6E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=95874</w:t>
        </w:r>
      </w:hyperlink>
    </w:p>
    <w:p w14:paraId="6AAFEB5F" w14:textId="77777777" w:rsidR="00072C81" w:rsidRDefault="00072C81" w:rsidP="005023C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eastAsia="ru-RU" w:bidi="ar-SA"/>
        </w:rPr>
      </w:pPr>
    </w:p>
    <w:p w14:paraId="26872421" w14:textId="71F8A3C7" w:rsidR="005023C7" w:rsidRPr="005023C7" w:rsidRDefault="005023C7" w:rsidP="005023C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eastAsia="ru-RU" w:bidi="ar-SA"/>
        </w:rPr>
      </w:pPr>
      <w:r w:rsidRPr="005023C7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eastAsia="ru-RU" w:bidi="ar-SA"/>
        </w:rPr>
        <w:lastRenderedPageBreak/>
        <w:t>Интернет-ресурсы:</w:t>
      </w:r>
    </w:p>
    <w:p w14:paraId="713ED5B1" w14:textId="2A5FDA7F" w:rsidR="005023C7" w:rsidRPr="00C1560E" w:rsidRDefault="005023C7" w:rsidP="00C1560E">
      <w:pPr>
        <w:widowControl/>
        <w:numPr>
          <w:ilvl w:val="0"/>
          <w:numId w:val="14"/>
        </w:numPr>
        <w:suppressAutoHyphens w:val="0"/>
        <w:spacing w:after="200" w:line="276" w:lineRule="auto"/>
        <w:ind w:hanging="360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</w:pPr>
      <w:r w:rsidRPr="005023C7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Электронно-библиотечная система – режим доступа</w:t>
      </w:r>
      <w:r w:rsidRPr="005023C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ar-SA" w:bidi="ar-SA"/>
        </w:rPr>
        <w:t xml:space="preserve">: </w:t>
      </w:r>
      <w:proofErr w:type="spellStart"/>
      <w:r w:rsidRPr="005023C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ar-SA" w:bidi="ar-SA"/>
        </w:rPr>
        <w:t>Znanium</w:t>
      </w:r>
      <w:proofErr w:type="spellEnd"/>
      <w:r w:rsidRPr="005023C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ar-SA" w:bidi="ar-SA"/>
        </w:rPr>
        <w:t xml:space="preserve">. </w:t>
      </w:r>
      <w:proofErr w:type="spellStart"/>
      <w:r w:rsidRPr="005023C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ar-SA" w:bidi="ar-SA"/>
        </w:rPr>
        <w:t>com</w:t>
      </w:r>
      <w:proofErr w:type="spellEnd"/>
      <w:r w:rsidRPr="005023C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ar-SA" w:bidi="ar-SA"/>
        </w:rPr>
        <w:t>.</w:t>
      </w:r>
    </w:p>
    <w:p w14:paraId="0566DB70" w14:textId="77777777" w:rsidR="005023C7" w:rsidRPr="005023C7" w:rsidRDefault="005023C7" w:rsidP="005023C7">
      <w:pPr>
        <w:widowControl/>
        <w:spacing w:line="276" w:lineRule="auto"/>
        <w:ind w:right="584"/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</w:pPr>
      <w:r w:rsidRPr="005023C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ar-SA" w:bidi="ar-SA"/>
        </w:rPr>
        <w:t>Сервисы и инструменты</w:t>
      </w:r>
      <w:r w:rsidRPr="005023C7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: </w:t>
      </w:r>
    </w:p>
    <w:p w14:paraId="55FD0192" w14:textId="77777777" w:rsidR="005023C7" w:rsidRPr="005023C7" w:rsidRDefault="005023C7" w:rsidP="005023C7">
      <w:pPr>
        <w:widowControl/>
        <w:numPr>
          <w:ilvl w:val="0"/>
          <w:numId w:val="15"/>
        </w:numPr>
        <w:suppressAutoHyphens w:val="0"/>
        <w:spacing w:after="200" w:line="276" w:lineRule="auto"/>
        <w:ind w:hanging="357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</w:pPr>
      <w:proofErr w:type="spellStart"/>
      <w:r w:rsidRPr="005023C7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Skype</w:t>
      </w:r>
      <w:proofErr w:type="spellEnd"/>
      <w:r w:rsidRPr="005023C7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(режим доступа: </w:t>
      </w:r>
      <w:proofErr w:type="spellStart"/>
      <w:r w:rsidRPr="005023C7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https</w:t>
      </w:r>
      <w:proofErr w:type="spellEnd"/>
      <w:r w:rsidRPr="005023C7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://</w:t>
      </w:r>
      <w:proofErr w:type="spellStart"/>
      <w:r w:rsidRPr="005023C7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www.skype.com</w:t>
      </w:r>
      <w:proofErr w:type="spellEnd"/>
      <w:r w:rsidRPr="005023C7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/) </w:t>
      </w:r>
    </w:p>
    <w:p w14:paraId="66322C7B" w14:textId="77777777" w:rsidR="005023C7" w:rsidRPr="005023C7" w:rsidRDefault="005023C7" w:rsidP="005023C7">
      <w:pPr>
        <w:widowControl/>
        <w:numPr>
          <w:ilvl w:val="0"/>
          <w:numId w:val="15"/>
        </w:numPr>
        <w:suppressAutoHyphens w:val="0"/>
        <w:spacing w:after="200" w:line="276" w:lineRule="auto"/>
        <w:ind w:hanging="357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</w:pPr>
      <w:proofErr w:type="spellStart"/>
      <w:r w:rsidRPr="005023C7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Zoom</w:t>
      </w:r>
      <w:proofErr w:type="spellEnd"/>
      <w:r w:rsidRPr="005023C7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(режим доступа: </w:t>
      </w:r>
      <w:hyperlink r:id="rId14" w:history="1">
        <w:proofErr w:type="spellStart"/>
        <w:r w:rsidRPr="005023C7">
          <w:rPr>
            <w:rFonts w:ascii="Times New Roman" w:eastAsia="Times New Roman" w:hAnsi="Times New Roman" w:cs="Times New Roman"/>
            <w:color w:val="0000FF"/>
            <w:kern w:val="0"/>
            <w:sz w:val="26"/>
            <w:szCs w:val="26"/>
            <w:u w:val="single"/>
            <w:lang w:eastAsia="ar-SA" w:bidi="ar-SA"/>
          </w:rPr>
          <w:t>https</w:t>
        </w:r>
        <w:proofErr w:type="spellEnd"/>
        <w:r w:rsidRPr="005023C7">
          <w:rPr>
            <w:rFonts w:ascii="Times New Roman" w:eastAsia="Times New Roman" w:hAnsi="Times New Roman" w:cs="Times New Roman"/>
            <w:color w:val="0000FF"/>
            <w:kern w:val="0"/>
            <w:sz w:val="26"/>
            <w:szCs w:val="26"/>
            <w:u w:val="single"/>
            <w:lang w:eastAsia="ar-SA" w:bidi="ar-SA"/>
          </w:rPr>
          <w:t>://</w:t>
        </w:r>
        <w:proofErr w:type="spellStart"/>
        <w:r w:rsidRPr="005023C7">
          <w:rPr>
            <w:rFonts w:ascii="Times New Roman" w:eastAsia="Times New Roman" w:hAnsi="Times New Roman" w:cs="Times New Roman"/>
            <w:color w:val="0000FF"/>
            <w:kern w:val="0"/>
            <w:sz w:val="26"/>
            <w:szCs w:val="26"/>
            <w:u w:val="single"/>
            <w:lang w:eastAsia="ar-SA" w:bidi="ar-SA"/>
          </w:rPr>
          <w:t>zoom.us</w:t>
        </w:r>
        <w:proofErr w:type="spellEnd"/>
        <w:r w:rsidRPr="005023C7">
          <w:rPr>
            <w:rFonts w:ascii="Times New Roman" w:eastAsia="Times New Roman" w:hAnsi="Times New Roman" w:cs="Times New Roman"/>
            <w:color w:val="0000FF"/>
            <w:kern w:val="0"/>
            <w:sz w:val="26"/>
            <w:szCs w:val="26"/>
            <w:u w:val="single"/>
            <w:lang w:eastAsia="ar-SA" w:bidi="ar-SA"/>
          </w:rPr>
          <w:t>/</w:t>
        </w:r>
      </w:hyperlink>
      <w:r w:rsidRPr="005023C7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)</w:t>
      </w:r>
    </w:p>
    <w:p w14:paraId="149990D0" w14:textId="66AD2009" w:rsidR="00800164" w:rsidRPr="00436103" w:rsidRDefault="005023C7" w:rsidP="00436103">
      <w:pPr>
        <w:widowControl/>
        <w:numPr>
          <w:ilvl w:val="0"/>
          <w:numId w:val="15"/>
        </w:numPr>
        <w:suppressAutoHyphens w:val="0"/>
        <w:spacing w:after="200" w:line="276" w:lineRule="auto"/>
        <w:ind w:hanging="357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</w:pPr>
      <w:proofErr w:type="spellStart"/>
      <w:r w:rsidRPr="005023C7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https</w:t>
      </w:r>
      <w:proofErr w:type="spellEnd"/>
      <w:r w:rsidRPr="005023C7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://</w:t>
      </w:r>
      <w:proofErr w:type="spellStart"/>
      <w:r w:rsidRPr="005023C7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disk.yandex.ru</w:t>
      </w:r>
      <w:proofErr w:type="spellEnd"/>
    </w:p>
    <w:p w14:paraId="57CF7337" w14:textId="7F8A528B" w:rsidR="00072C81" w:rsidRDefault="00072C81" w:rsidP="00E425AD">
      <w:pPr>
        <w:pStyle w:val="112"/>
        <w:keepNext/>
        <w:keepLines/>
        <w:shd w:val="clear" w:color="auto" w:fill="auto"/>
        <w:tabs>
          <w:tab w:val="left" w:pos="432"/>
        </w:tabs>
        <w:spacing w:before="0" w:after="0" w:line="276" w:lineRule="auto"/>
        <w:rPr>
          <w:rStyle w:val="11"/>
          <w:rFonts w:ascii="Times New Roman" w:hAnsi="Times New Roman" w:cs="Times New Roman"/>
          <w:color w:val="000000"/>
          <w:sz w:val="26"/>
          <w:szCs w:val="26"/>
        </w:rPr>
      </w:pPr>
    </w:p>
    <w:p w14:paraId="788D93D5" w14:textId="77777777" w:rsidR="00072C81" w:rsidRDefault="00072C81" w:rsidP="00E425AD">
      <w:pPr>
        <w:pStyle w:val="112"/>
        <w:keepNext/>
        <w:keepLines/>
        <w:shd w:val="clear" w:color="auto" w:fill="auto"/>
        <w:tabs>
          <w:tab w:val="left" w:pos="432"/>
        </w:tabs>
        <w:spacing w:before="0" w:after="0" w:line="276" w:lineRule="auto"/>
        <w:rPr>
          <w:rStyle w:val="11"/>
          <w:rFonts w:ascii="Times New Roman" w:hAnsi="Times New Roman" w:cs="Times New Roman"/>
          <w:color w:val="000000"/>
          <w:sz w:val="26"/>
          <w:szCs w:val="26"/>
        </w:rPr>
      </w:pPr>
    </w:p>
    <w:p w14:paraId="1626CB86" w14:textId="77777777" w:rsidR="00465E6E" w:rsidRDefault="00465E6E" w:rsidP="00E425AD">
      <w:pPr>
        <w:pStyle w:val="112"/>
        <w:keepNext/>
        <w:keepLines/>
        <w:shd w:val="clear" w:color="auto" w:fill="auto"/>
        <w:tabs>
          <w:tab w:val="left" w:pos="432"/>
        </w:tabs>
        <w:spacing w:before="0" w:after="0" w:line="276" w:lineRule="auto"/>
        <w:rPr>
          <w:rStyle w:val="11"/>
          <w:rFonts w:ascii="Times New Roman" w:hAnsi="Times New Roman" w:cs="Times New Roman"/>
          <w:color w:val="000000"/>
          <w:sz w:val="26"/>
          <w:szCs w:val="26"/>
        </w:rPr>
      </w:pPr>
    </w:p>
    <w:p w14:paraId="1E2925F7" w14:textId="3B9090B4" w:rsidR="00E425AD" w:rsidRPr="00437EBB" w:rsidRDefault="00800164" w:rsidP="00465E6E">
      <w:pPr>
        <w:pStyle w:val="112"/>
        <w:keepNext/>
        <w:keepLines/>
        <w:shd w:val="clear" w:color="auto" w:fill="auto"/>
        <w:tabs>
          <w:tab w:val="left" w:pos="432"/>
        </w:tabs>
        <w:spacing w:before="0" w:after="0" w:line="276" w:lineRule="auto"/>
        <w:rPr>
          <w:rFonts w:ascii="Times New Roman" w:hAnsi="Times New Roman" w:cs="Times New Roman"/>
          <w:sz w:val="26"/>
          <w:szCs w:val="26"/>
        </w:rPr>
      </w:pPr>
      <w:r w:rsidRPr="00437EBB">
        <w:rPr>
          <w:rStyle w:val="11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bookmarkStart w:id="2" w:name="bookmark52"/>
      <w:r w:rsidRPr="00437EBB">
        <w:rPr>
          <w:rStyle w:val="11"/>
          <w:rFonts w:ascii="Times New Roman" w:hAnsi="Times New Roman" w:cs="Times New Roman"/>
          <w:color w:val="000000"/>
          <w:sz w:val="26"/>
          <w:szCs w:val="26"/>
        </w:rPr>
        <w:t>КОНТРОЛЬ И ОЦЕНКА РЕЗУЛЬТАТОВ ОСВОЕНИЯ УЧЕБНОЙ ДИСЦИПЛИНЫ</w:t>
      </w:r>
      <w:bookmarkEnd w:id="2"/>
    </w:p>
    <w:p w14:paraId="6639D595" w14:textId="10C874B1" w:rsidR="00297913" w:rsidRDefault="00800164" w:rsidP="00E425AD">
      <w:pPr>
        <w:pStyle w:val="ad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37EBB">
        <w:rPr>
          <w:rStyle w:val="af0"/>
          <w:rFonts w:ascii="Times New Roman" w:hAnsi="Times New Roman" w:cs="Times New Roman"/>
          <w:color w:val="000000"/>
          <w:sz w:val="26"/>
          <w:szCs w:val="26"/>
        </w:rPr>
        <w:t xml:space="preserve">Контроль и оценка </w:t>
      </w:r>
      <w:r w:rsidRPr="00437EBB">
        <w:rPr>
          <w:rFonts w:ascii="Times New Roman" w:hAnsi="Times New Roman" w:cs="Times New Roman"/>
          <w:color w:val="000000"/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4203DD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4203DD" w:rsidRPr="004203DD">
        <w:t xml:space="preserve"> </w:t>
      </w:r>
      <w:r w:rsidR="004203DD" w:rsidRPr="004203DD">
        <w:rPr>
          <w:rFonts w:ascii="Times New Roman" w:hAnsi="Times New Roman" w:cs="Times New Roman"/>
          <w:color w:val="000000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6D839542" w14:textId="6C01F06C" w:rsidR="00E425AD" w:rsidRDefault="00E425AD" w:rsidP="00E425AD">
      <w:pPr>
        <w:pStyle w:val="ad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84"/>
        <w:gridCol w:w="4661"/>
      </w:tblGrid>
      <w:tr w:rsidR="00E425AD" w14:paraId="0B832867" w14:textId="77777777" w:rsidTr="005023C7"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D5C3" w14:textId="77777777" w:rsidR="00E425AD" w:rsidRPr="00896018" w:rsidRDefault="00E425AD" w:rsidP="00E425AD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960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5BF399B2" w14:textId="2F8F6AEA" w:rsidR="00E425AD" w:rsidRPr="00896018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C35A8" w14:textId="2C055B04" w:rsidR="00E425AD" w:rsidRPr="00896018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E425AD" w14:paraId="0C5501CC" w14:textId="77777777" w:rsidTr="005023C7"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79242" w14:textId="64817148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2E3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Умения: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2CF3C" w14:textId="77777777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25AD" w14:paraId="62CEE258" w14:textId="77777777" w:rsidTr="005023C7">
        <w:tc>
          <w:tcPr>
            <w:tcW w:w="4684" w:type="dxa"/>
          </w:tcPr>
          <w:p w14:paraId="2D018E7C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-применять основные законы химии для решения задач в области профессиональной деятельности;</w:t>
            </w:r>
          </w:p>
          <w:p w14:paraId="2FC3FC7F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-использовать свойства органических веществ, дисперсных и коллоидных систем для оптимизации технологического процесса;</w:t>
            </w:r>
          </w:p>
          <w:p w14:paraId="0CBA58A0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-описывать уравнениями химических реакций процессы, лежащие в основе производства продовольственных продуктов;</w:t>
            </w:r>
          </w:p>
          <w:p w14:paraId="63E6A659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-проводить расчеты по химическим формулам и уравнениям реакции;</w:t>
            </w:r>
          </w:p>
          <w:p w14:paraId="22889553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-использовать лабораторную посуду и оборудование;</w:t>
            </w:r>
          </w:p>
          <w:p w14:paraId="6CD567B1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-выбирать метод и ход химического анализа, подбирать реактивы и аппаратуру;</w:t>
            </w:r>
          </w:p>
          <w:p w14:paraId="51F7E9A3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-проводить качественные реакции на неорганические вещества и ионы, отдельные классы органических </w:t>
            </w: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соединений;</w:t>
            </w:r>
          </w:p>
          <w:p w14:paraId="2ECAE144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-выполнять количественные расчеты состава вещества по результатам измерений;</w:t>
            </w:r>
          </w:p>
          <w:p w14:paraId="3830B962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-соблюдать правила техники безопасности при работе в химической лаборатории; </w:t>
            </w:r>
          </w:p>
          <w:p w14:paraId="71A908CA" w14:textId="3D51DF2B" w:rsidR="00E425AD" w:rsidRDefault="00E425AD" w:rsidP="00AB41D6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661" w:type="dxa"/>
          </w:tcPr>
          <w:p w14:paraId="62797227" w14:textId="40702619" w:rsidR="00E425AD" w:rsidRDefault="00436103" w:rsidP="00436103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-</w:t>
            </w:r>
            <w:r w:rsidRPr="004361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361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практических работ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№1-30</w:t>
            </w:r>
          </w:p>
          <w:p w14:paraId="5FCE4677" w14:textId="0F382C75" w:rsidR="00580CCB" w:rsidRDefault="00580CCB" w:rsidP="00183173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-решение задач</w:t>
            </w:r>
            <w:r w:rsidR="00436103" w:rsidRPr="004361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9D6F782" w14:textId="07722132" w:rsidR="00436103" w:rsidRPr="00436103" w:rsidRDefault="00580CCB" w:rsidP="00580CC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436103" w:rsidRPr="004361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собеседование по материалам</w:t>
            </w:r>
          </w:p>
          <w:p w14:paraId="66E20666" w14:textId="77777777" w:rsidR="00436103" w:rsidRPr="00436103" w:rsidRDefault="00436103" w:rsidP="00580CC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61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самостоятельной</w:t>
            </w:r>
          </w:p>
          <w:p w14:paraId="308276EE" w14:textId="1F902E8E" w:rsidR="00436103" w:rsidRDefault="00436103" w:rsidP="00580CC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61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работы</w:t>
            </w:r>
          </w:p>
          <w:p w14:paraId="7956C12B" w14:textId="647D6C60" w:rsidR="002E28DB" w:rsidRDefault="002E28DB" w:rsidP="00580CC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0839C5CC" w14:textId="77777777" w:rsidR="002E28DB" w:rsidRPr="002E28DB" w:rsidRDefault="002E28DB" w:rsidP="002E28DB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sym w:font="Symbol" w:char="F02D"/>
            </w:r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наблюдение за деятельностью при</w:t>
            </w:r>
          </w:p>
          <w:p w14:paraId="2B65D038" w14:textId="77777777" w:rsidR="002E28DB" w:rsidRPr="002E28DB" w:rsidRDefault="002E28DB" w:rsidP="002E28DB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выполнении практических занятий;</w:t>
            </w:r>
          </w:p>
          <w:p w14:paraId="7BF1B527" w14:textId="77777777" w:rsidR="002E28DB" w:rsidRPr="002E28DB" w:rsidRDefault="002E28DB" w:rsidP="002E28DB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sym w:font="Symbol" w:char="F02D"/>
            </w:r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оценка результатов выполнения само-</w:t>
            </w:r>
          </w:p>
          <w:p w14:paraId="02BF9DF2" w14:textId="77777777" w:rsidR="002E28DB" w:rsidRPr="002E28DB" w:rsidRDefault="002E28DB" w:rsidP="002E28DB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стоятельной</w:t>
            </w:r>
            <w:proofErr w:type="spellEnd"/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работы;</w:t>
            </w:r>
          </w:p>
          <w:p w14:paraId="3AB396FC" w14:textId="77777777" w:rsidR="002E28DB" w:rsidRDefault="002E28DB" w:rsidP="00580CC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23B15102" w14:textId="77777777" w:rsidR="002E28DB" w:rsidRDefault="002E28DB" w:rsidP="00580CC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7CC31378" w14:textId="3A5E8C4F" w:rsidR="00436103" w:rsidRPr="00716E27" w:rsidRDefault="00436103" w:rsidP="00580CCB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25AD" w14:paraId="6A972097" w14:textId="77777777" w:rsidTr="005023C7">
        <w:tc>
          <w:tcPr>
            <w:tcW w:w="4684" w:type="dxa"/>
          </w:tcPr>
          <w:p w14:paraId="3700CC47" w14:textId="20DCA57E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Знания:</w:t>
            </w:r>
          </w:p>
        </w:tc>
        <w:tc>
          <w:tcPr>
            <w:tcW w:w="4661" w:type="dxa"/>
          </w:tcPr>
          <w:p w14:paraId="34A9A120" w14:textId="77777777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25AD" w14:paraId="3A466C0E" w14:textId="77777777" w:rsidTr="005023C7">
        <w:tc>
          <w:tcPr>
            <w:tcW w:w="4684" w:type="dxa"/>
          </w:tcPr>
          <w:p w14:paraId="3FFBEC42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-основные понятия и законы химии;</w:t>
            </w:r>
          </w:p>
          <w:p w14:paraId="3EA36EA7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-теоретические основы органической, физической, коллоидной химии;</w:t>
            </w:r>
          </w:p>
          <w:p w14:paraId="1ED8CBDF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-понятие химической кинетики и катализа;</w:t>
            </w:r>
          </w:p>
          <w:p w14:paraId="7E11DD42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-классификацию химических реакций и закономерности их протекания;</w:t>
            </w:r>
          </w:p>
          <w:p w14:paraId="0E623679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-обратимые и необратимые химические реакции, химическое равновесие, смещение химического равновесия под действием различных факторов;</w:t>
            </w:r>
          </w:p>
          <w:p w14:paraId="68D07F6B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proofErr w:type="spellStart"/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окислительно</w:t>
            </w:r>
            <w:proofErr w:type="spellEnd"/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-восстановительные реакции, реакции ионного обмена;</w:t>
            </w:r>
          </w:p>
          <w:p w14:paraId="21B5264E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-гидролиз солей, диссоциацию электролитов в водных растворах, понятие о сильных и слабых электролитах;</w:t>
            </w:r>
          </w:p>
          <w:p w14:paraId="3D8B5088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-тепловой эффект химических реакций, термохимические уравнения;</w:t>
            </w:r>
          </w:p>
          <w:p w14:paraId="249D5536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-характеристики различных классов органических веществ, входящих в состав сырья и готовой пищевой продукции;</w:t>
            </w:r>
          </w:p>
          <w:p w14:paraId="42DAD05C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-свойства растворов и коллоидных систем высокомолекулярных соединений;</w:t>
            </w:r>
          </w:p>
          <w:p w14:paraId="5F7827CC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-дисперсные и коллоидные системы пищевых продуктов;</w:t>
            </w:r>
          </w:p>
          <w:p w14:paraId="1F9B96CD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-роль и характеристики поверхностных явлений в природных и технологических процессах;</w:t>
            </w:r>
          </w:p>
          <w:p w14:paraId="2EF4FA36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-основы аналитической химии;</w:t>
            </w:r>
          </w:p>
          <w:p w14:paraId="072FA4E4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-основные методы классического количественного и физико-химического анализа;</w:t>
            </w:r>
          </w:p>
          <w:p w14:paraId="49D565F1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-назначение и правила использования лабораторного оборудования и аппаратуры;</w:t>
            </w:r>
          </w:p>
          <w:p w14:paraId="1AB4A159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-методы и технику выполнения химических анализов;</w:t>
            </w:r>
          </w:p>
          <w:p w14:paraId="7BCC6E1E" w14:textId="1E9EA229" w:rsidR="00E425AD" w:rsidRPr="00E425AD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-приемы безопасной работы в химической лаборатории.</w:t>
            </w:r>
          </w:p>
        </w:tc>
        <w:tc>
          <w:tcPr>
            <w:tcW w:w="4661" w:type="dxa"/>
          </w:tcPr>
          <w:p w14:paraId="66EEA89E" w14:textId="77777777" w:rsidR="00580CCB" w:rsidRDefault="00580CCB" w:rsidP="00580CCB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61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- тестовый контроль</w:t>
            </w:r>
          </w:p>
          <w:p w14:paraId="348E4237" w14:textId="36903602" w:rsidR="00580CCB" w:rsidRPr="00580CCB" w:rsidRDefault="00580CCB" w:rsidP="00580CC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г</w:t>
            </w:r>
            <w:r w:rsidRPr="00580C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рупповая беседа, индивидуальный</w:t>
            </w:r>
          </w:p>
          <w:p w14:paraId="508F16EA" w14:textId="77777777" w:rsidR="00580CCB" w:rsidRPr="00580CCB" w:rsidRDefault="00580CCB" w:rsidP="00580CC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0C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опрос; практическое занятие (решение</w:t>
            </w:r>
          </w:p>
          <w:p w14:paraId="7CDBFA65" w14:textId="77777777" w:rsidR="00580CCB" w:rsidRDefault="00580CCB" w:rsidP="00580CC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0C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задач)</w:t>
            </w:r>
          </w:p>
          <w:p w14:paraId="6B5B7472" w14:textId="39F7A4ED" w:rsidR="00580CCB" w:rsidRPr="00580CCB" w:rsidRDefault="00580CCB" w:rsidP="00580CC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с</w:t>
            </w:r>
            <w:r w:rsidRPr="00580C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амостоятельная работа; фронтальный</w:t>
            </w:r>
          </w:p>
          <w:p w14:paraId="5B609FE7" w14:textId="77777777" w:rsidR="00580CCB" w:rsidRDefault="00580CCB" w:rsidP="00580CC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0C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опрос</w:t>
            </w:r>
          </w:p>
          <w:p w14:paraId="26603412" w14:textId="77777777" w:rsidR="002E28DB" w:rsidRPr="002E28DB" w:rsidRDefault="002E28DB" w:rsidP="002E28DB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sym w:font="Symbol" w:char="F02D"/>
            </w:r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оценка результатов выполнения само-</w:t>
            </w:r>
          </w:p>
          <w:p w14:paraId="53BA5687" w14:textId="77777777" w:rsidR="002E28DB" w:rsidRPr="002E28DB" w:rsidRDefault="002E28DB" w:rsidP="002E28DB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стоятельной</w:t>
            </w:r>
            <w:proofErr w:type="spellEnd"/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работы;</w:t>
            </w:r>
          </w:p>
          <w:p w14:paraId="58A8B1C1" w14:textId="346648C0" w:rsidR="002E28DB" w:rsidRPr="002E28DB" w:rsidRDefault="002E28DB" w:rsidP="002E28DB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6CA969A2" w14:textId="4A5FE1A7" w:rsidR="002E28DB" w:rsidRDefault="002E28DB" w:rsidP="00580CC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25AD" w14:paraId="5A7CC774" w14:textId="77777777" w:rsidTr="005023C7">
        <w:tc>
          <w:tcPr>
            <w:tcW w:w="4684" w:type="dxa"/>
          </w:tcPr>
          <w:p w14:paraId="1C4355E8" w14:textId="46AF615A" w:rsidR="00E425AD" w:rsidRP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25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Результаты (освоенные общие и профессиональные компетенции)</w:t>
            </w:r>
          </w:p>
        </w:tc>
        <w:tc>
          <w:tcPr>
            <w:tcW w:w="4661" w:type="dxa"/>
          </w:tcPr>
          <w:p w14:paraId="5E4364BE" w14:textId="5136A24B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25D13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425AD" w14:paraId="259D4FF0" w14:textId="77777777" w:rsidTr="005023C7">
        <w:tc>
          <w:tcPr>
            <w:tcW w:w="4684" w:type="dxa"/>
          </w:tcPr>
          <w:p w14:paraId="391E6D4B" w14:textId="699403B1" w:rsidR="00E425AD" w:rsidRPr="00E425AD" w:rsidRDefault="005023C7" w:rsidP="00502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ОК 1 Понимать сущность и социальную значимость своей будущей профессии, проявлять к ней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 xml:space="preserve">устойчивый интерес. </w:t>
            </w:r>
          </w:p>
        </w:tc>
        <w:tc>
          <w:tcPr>
            <w:tcW w:w="4661" w:type="dxa"/>
          </w:tcPr>
          <w:p w14:paraId="5F539C3A" w14:textId="1B6389A9" w:rsidR="00E425AD" w:rsidRPr="006A2BC5" w:rsidRDefault="002E28DB" w:rsidP="0072674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E28DB">
              <w:rPr>
                <w:rFonts w:ascii="Times New Roman" w:hAnsi="Times New Roman" w:cs="Times New Roman"/>
                <w:bCs/>
                <w:sz w:val="26"/>
                <w:szCs w:val="26"/>
              </w:rPr>
              <w:t>оценивание ответов при устном опросе</w:t>
            </w:r>
          </w:p>
        </w:tc>
      </w:tr>
      <w:tr w:rsidR="00E425AD" w14:paraId="7DA90981" w14:textId="77777777" w:rsidTr="005023C7">
        <w:tc>
          <w:tcPr>
            <w:tcW w:w="4684" w:type="dxa"/>
          </w:tcPr>
          <w:p w14:paraId="552AF30C" w14:textId="6E5E8A65" w:rsidR="00E425AD" w:rsidRPr="00E425AD" w:rsidRDefault="005023C7" w:rsidP="00502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ОК 2 Организовывать собственную деятельность, выбирать типовые методы и способы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выполнения профессиональных задач, оценивать их эффективность и качество.</w:t>
            </w:r>
          </w:p>
        </w:tc>
        <w:tc>
          <w:tcPr>
            <w:tcW w:w="4661" w:type="dxa"/>
          </w:tcPr>
          <w:p w14:paraId="01F9B52B" w14:textId="77777777" w:rsidR="002E28DB" w:rsidRPr="002E28DB" w:rsidRDefault="002E28DB" w:rsidP="002E28DB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E28DB">
              <w:rPr>
                <w:rFonts w:ascii="Times New Roman" w:hAnsi="Times New Roman" w:cs="Times New Roman"/>
                <w:bCs/>
                <w:sz w:val="26"/>
                <w:szCs w:val="26"/>
              </w:rPr>
              <w:t>оценивание заданий при проведении</w:t>
            </w:r>
          </w:p>
          <w:p w14:paraId="6BBAF07E" w14:textId="63A7F036" w:rsidR="00E425AD" w:rsidRPr="00CE50B2" w:rsidRDefault="002E28DB" w:rsidP="002E28D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E28DB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контрольно-измерительных материалов</w:t>
            </w:r>
          </w:p>
        </w:tc>
      </w:tr>
      <w:tr w:rsidR="00E425AD" w14:paraId="7F9D9BF6" w14:textId="77777777" w:rsidTr="005023C7">
        <w:tc>
          <w:tcPr>
            <w:tcW w:w="4684" w:type="dxa"/>
          </w:tcPr>
          <w:p w14:paraId="297167B5" w14:textId="3BF03084" w:rsidR="00E425AD" w:rsidRPr="00E425AD" w:rsidRDefault="005023C7" w:rsidP="00502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ОК 3 Принимать решения в стандартных и нестандартных ситуациях и нести за них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ответственность.</w:t>
            </w:r>
          </w:p>
        </w:tc>
        <w:tc>
          <w:tcPr>
            <w:tcW w:w="4661" w:type="dxa"/>
          </w:tcPr>
          <w:p w14:paraId="7EA44951" w14:textId="5053548B" w:rsidR="00E425AD" w:rsidRPr="00211581" w:rsidRDefault="00211581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1581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решений ситуационных задач.</w:t>
            </w:r>
          </w:p>
        </w:tc>
      </w:tr>
      <w:tr w:rsidR="00E425AD" w14:paraId="7A997F34" w14:textId="77777777" w:rsidTr="005023C7">
        <w:tc>
          <w:tcPr>
            <w:tcW w:w="4684" w:type="dxa"/>
          </w:tcPr>
          <w:p w14:paraId="439F4CD3" w14:textId="0881FA1E" w:rsidR="00E425AD" w:rsidRPr="00E425AD" w:rsidRDefault="005023C7" w:rsidP="00502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ОК 4 Осуществлять поиск и использование информации, необходимой для эффективного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выполнения профессиональных задач, профессионального и личностного развития.</w:t>
            </w:r>
          </w:p>
        </w:tc>
        <w:tc>
          <w:tcPr>
            <w:tcW w:w="4661" w:type="dxa"/>
          </w:tcPr>
          <w:p w14:paraId="20075539" w14:textId="77777777" w:rsidR="00E425AD" w:rsidRDefault="002E28DB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2E28DB">
              <w:rPr>
                <w:rFonts w:ascii="Times New Roman" w:hAnsi="Times New Roman" w:cs="Times New Roman"/>
                <w:bCs/>
                <w:sz w:val="26"/>
                <w:szCs w:val="26"/>
              </w:rPr>
              <w:t>оценивание сообщений</w:t>
            </w:r>
          </w:p>
          <w:p w14:paraId="51530FFF" w14:textId="4A5FD922" w:rsidR="002E28DB" w:rsidRPr="002E28DB" w:rsidRDefault="002E28DB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2E28DB">
              <w:rPr>
                <w:rFonts w:ascii="Times New Roman" w:hAnsi="Times New Roman" w:cs="Times New Roman"/>
                <w:bCs/>
                <w:sz w:val="26"/>
                <w:szCs w:val="26"/>
              </w:rPr>
              <w:t>оценивание рефератов.</w:t>
            </w:r>
          </w:p>
        </w:tc>
      </w:tr>
      <w:tr w:rsidR="00E425AD" w14:paraId="0CF14E85" w14:textId="77777777" w:rsidTr="005023C7">
        <w:tc>
          <w:tcPr>
            <w:tcW w:w="4684" w:type="dxa"/>
          </w:tcPr>
          <w:p w14:paraId="2FDF1486" w14:textId="7D651348" w:rsidR="00E425AD" w:rsidRPr="00E425AD" w:rsidRDefault="005023C7" w:rsidP="00502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ОК 5 Использовать информационно-коммуникационные технологии в профессиональной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деятельности.</w:t>
            </w:r>
          </w:p>
        </w:tc>
        <w:tc>
          <w:tcPr>
            <w:tcW w:w="4661" w:type="dxa"/>
          </w:tcPr>
          <w:p w14:paraId="5884FCC6" w14:textId="77777777" w:rsidR="00211581" w:rsidRPr="00211581" w:rsidRDefault="00211581" w:rsidP="00211581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1581">
              <w:rPr>
                <w:rFonts w:ascii="Times New Roman" w:hAnsi="Times New Roman" w:cs="Times New Roman"/>
                <w:bCs/>
                <w:sz w:val="26"/>
                <w:szCs w:val="26"/>
              </w:rPr>
              <w:t>Использование сайтов Интернета и</w:t>
            </w:r>
          </w:p>
          <w:p w14:paraId="00E20AA8" w14:textId="77777777" w:rsidR="00211581" w:rsidRPr="00211581" w:rsidRDefault="00211581" w:rsidP="00211581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1581">
              <w:rPr>
                <w:rFonts w:ascii="Times New Roman" w:hAnsi="Times New Roman" w:cs="Times New Roman"/>
                <w:bCs/>
                <w:sz w:val="26"/>
                <w:szCs w:val="26"/>
              </w:rPr>
              <w:t>подбор информации по современным</w:t>
            </w:r>
          </w:p>
          <w:p w14:paraId="7ABF7085" w14:textId="77777777" w:rsidR="00211581" w:rsidRPr="00211581" w:rsidRDefault="00211581" w:rsidP="00211581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1581">
              <w:rPr>
                <w:rFonts w:ascii="Times New Roman" w:hAnsi="Times New Roman" w:cs="Times New Roman"/>
                <w:bCs/>
                <w:sz w:val="26"/>
                <w:szCs w:val="26"/>
              </w:rPr>
              <w:t>химическим веществам, используемым</w:t>
            </w:r>
          </w:p>
          <w:p w14:paraId="1C232FE6" w14:textId="1D4CA5F1" w:rsidR="00E425AD" w:rsidRPr="00CE50B2" w:rsidRDefault="00211581" w:rsidP="00211581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1581">
              <w:rPr>
                <w:rFonts w:ascii="Times New Roman" w:hAnsi="Times New Roman" w:cs="Times New Roman"/>
                <w:bCs/>
                <w:sz w:val="26"/>
                <w:szCs w:val="26"/>
              </w:rPr>
              <w:t>в пищевой промышленности в РФ</w:t>
            </w:r>
          </w:p>
        </w:tc>
      </w:tr>
      <w:tr w:rsidR="00E425AD" w14:paraId="07BA2AC6" w14:textId="77777777" w:rsidTr="005023C7">
        <w:tc>
          <w:tcPr>
            <w:tcW w:w="4684" w:type="dxa"/>
          </w:tcPr>
          <w:p w14:paraId="19D83B38" w14:textId="29A1AED0" w:rsidR="00E425AD" w:rsidRPr="00E425AD" w:rsidRDefault="005023C7" w:rsidP="00502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ОК 6 Работать в коллективе и команде, эффективно общаться с коллегами, руководством,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потребителями.</w:t>
            </w:r>
          </w:p>
        </w:tc>
        <w:tc>
          <w:tcPr>
            <w:tcW w:w="4661" w:type="dxa"/>
          </w:tcPr>
          <w:p w14:paraId="17648E77" w14:textId="63938A45" w:rsidR="00E425AD" w:rsidRPr="00CE50B2" w:rsidRDefault="002E28DB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2E28DB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выполнения практикума</w:t>
            </w:r>
          </w:p>
        </w:tc>
      </w:tr>
      <w:tr w:rsidR="00E425AD" w14:paraId="6E905251" w14:textId="77777777" w:rsidTr="005023C7">
        <w:tc>
          <w:tcPr>
            <w:tcW w:w="4684" w:type="dxa"/>
          </w:tcPr>
          <w:p w14:paraId="45E7855B" w14:textId="3ABC2C91" w:rsidR="00E425AD" w:rsidRPr="00E425AD" w:rsidRDefault="005023C7" w:rsidP="00502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ОК 7 Брать на себя ответственность за работу членов команды (подчиненных), результат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выполнения заданий.</w:t>
            </w:r>
          </w:p>
        </w:tc>
        <w:tc>
          <w:tcPr>
            <w:tcW w:w="4661" w:type="dxa"/>
          </w:tcPr>
          <w:p w14:paraId="5DF3D71D" w14:textId="3619698A" w:rsidR="00E425AD" w:rsidRPr="00CE50B2" w:rsidRDefault="00183173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3173">
              <w:rPr>
                <w:rFonts w:ascii="Times New Roman" w:hAnsi="Times New Roman" w:cs="Times New Roman"/>
                <w:bCs/>
                <w:sz w:val="26"/>
                <w:szCs w:val="26"/>
              </w:rPr>
              <w:t>- результатов выполнения практической работы № 6,7 работать в группе и представлять как свою, так и позицию группы;</w:t>
            </w:r>
          </w:p>
        </w:tc>
      </w:tr>
      <w:tr w:rsidR="00E425AD" w14:paraId="4297AE50" w14:textId="77777777" w:rsidTr="005023C7">
        <w:tc>
          <w:tcPr>
            <w:tcW w:w="4684" w:type="dxa"/>
          </w:tcPr>
          <w:p w14:paraId="60DF187A" w14:textId="52D118EB" w:rsidR="00E425AD" w:rsidRPr="00E425AD" w:rsidRDefault="005023C7" w:rsidP="00502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490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8 Самостоятельно определять задачи профессионального и личностного развития, заниматься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самообразованием, осознанно планировать повышение квалификации.</w:t>
            </w:r>
          </w:p>
        </w:tc>
        <w:tc>
          <w:tcPr>
            <w:tcW w:w="4661" w:type="dxa"/>
          </w:tcPr>
          <w:p w14:paraId="47804F06" w14:textId="7CE6BB7F" w:rsidR="00211581" w:rsidRPr="00211581" w:rsidRDefault="00211581" w:rsidP="00211581">
            <w:pPr>
              <w:widowControl/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</w:pPr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 xml:space="preserve"> </w:t>
            </w:r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сообщений,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 xml:space="preserve"> </w:t>
            </w:r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презентаций</w:t>
            </w:r>
          </w:p>
          <w:p w14:paraId="206479D7" w14:textId="77777777" w:rsidR="00211581" w:rsidRPr="00211581" w:rsidRDefault="00211581" w:rsidP="00211581">
            <w:pPr>
              <w:widowControl/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</w:pPr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для профессионального и личностного</w:t>
            </w:r>
          </w:p>
          <w:p w14:paraId="32E9C75C" w14:textId="1EE73FEA" w:rsidR="00211581" w:rsidRPr="00211581" w:rsidRDefault="00211581" w:rsidP="00211581">
            <w:pPr>
              <w:widowControl/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</w:pPr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развития.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 xml:space="preserve"> </w:t>
            </w:r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 xml:space="preserve"> </w:t>
            </w:r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сайтов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 xml:space="preserve"> </w:t>
            </w:r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Интернета и подбор информации по</w:t>
            </w:r>
          </w:p>
          <w:p w14:paraId="4D91E51F" w14:textId="77777777" w:rsidR="00211581" w:rsidRPr="00211581" w:rsidRDefault="00211581" w:rsidP="00211581">
            <w:pPr>
              <w:widowControl/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</w:pPr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современным химическим веществам,</w:t>
            </w:r>
          </w:p>
          <w:p w14:paraId="4F06023F" w14:textId="67D154F2" w:rsidR="00211581" w:rsidRPr="00211581" w:rsidRDefault="00211581" w:rsidP="00211581">
            <w:pPr>
              <w:widowControl/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</w:pPr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используемым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 xml:space="preserve"> </w:t>
            </w:r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 xml:space="preserve"> </w:t>
            </w:r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пищевой</w:t>
            </w:r>
          </w:p>
          <w:p w14:paraId="69BAE95E" w14:textId="34910554" w:rsidR="00E425AD" w:rsidRPr="00CE50B2" w:rsidRDefault="00211581" w:rsidP="00211581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промышленности РФ и за рубежом.</w:t>
            </w:r>
          </w:p>
        </w:tc>
      </w:tr>
      <w:tr w:rsidR="00E425AD" w14:paraId="4B396CD1" w14:textId="77777777" w:rsidTr="005023C7">
        <w:tc>
          <w:tcPr>
            <w:tcW w:w="4684" w:type="dxa"/>
          </w:tcPr>
          <w:p w14:paraId="548B7619" w14:textId="3AB5CBC2" w:rsidR="00E425AD" w:rsidRPr="00E425AD" w:rsidRDefault="005023C7" w:rsidP="00502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4661" w:type="dxa"/>
          </w:tcPr>
          <w:p w14:paraId="5168581B" w14:textId="77777777" w:rsidR="00183173" w:rsidRPr="00183173" w:rsidRDefault="00183173" w:rsidP="0018317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iCs/>
                <w:kern w:val="0"/>
                <w:sz w:val="26"/>
                <w:szCs w:val="26"/>
                <w:lang w:eastAsia="ru-RU" w:bidi="ar-SA"/>
              </w:rPr>
            </w:pPr>
            <w:r w:rsidRPr="00183173">
              <w:rPr>
                <w:rFonts w:ascii="Times New Roman" w:eastAsia="Times New Roman" w:hAnsi="Times New Roman" w:cs="Times New Roman"/>
                <w:bCs/>
                <w:iCs/>
                <w:kern w:val="0"/>
                <w:sz w:val="26"/>
                <w:szCs w:val="26"/>
                <w:lang w:eastAsia="ru-RU" w:bidi="ar-SA"/>
              </w:rPr>
              <w:t>Оценка решений ситуационных задач.</w:t>
            </w:r>
          </w:p>
          <w:p w14:paraId="053E89CF" w14:textId="67A2CCDC" w:rsidR="00E425AD" w:rsidRPr="00925D13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425AD" w14:paraId="618F1EF7" w14:textId="77777777" w:rsidTr="005023C7">
        <w:tc>
          <w:tcPr>
            <w:tcW w:w="4684" w:type="dxa"/>
          </w:tcPr>
          <w:p w14:paraId="668778F3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1.1. Принимать молочное сырье на переработку.</w:t>
            </w:r>
          </w:p>
          <w:p w14:paraId="7637FAD5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1.2. Контролировать качество сырья.</w:t>
            </w:r>
          </w:p>
          <w:p w14:paraId="5C9EC78C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 xml:space="preserve">ПК 1.3. Организовывать и проводить первичную переработку сырья в соответствии с его качеством. </w:t>
            </w:r>
          </w:p>
          <w:p w14:paraId="525A1D9A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воздуха;</w:t>
            </w:r>
          </w:p>
          <w:p w14:paraId="455B5C59" w14:textId="09E6BD73" w:rsidR="00E425AD" w:rsidRPr="00E425AD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661" w:type="dxa"/>
          </w:tcPr>
          <w:p w14:paraId="5E6A5496" w14:textId="3B08BDC2" w:rsidR="007B6E80" w:rsidRDefault="007B6E80" w:rsidP="007B6E80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 выполнение практических работ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 1</w:t>
            </w:r>
            <w:r w:rsidR="00183173">
              <w:rPr>
                <w:rFonts w:ascii="Times New Roman" w:hAnsi="Times New Roman" w:cs="Times New Roman"/>
                <w:sz w:val="26"/>
                <w:szCs w:val="26"/>
              </w:rPr>
              <w:t>-30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E50B2">
              <w:rPr>
                <w:rFonts w:ascii="Times New Roman" w:hAnsi="Times New Roman" w:cs="Times New Roman"/>
                <w:sz w:val="26"/>
                <w:szCs w:val="26"/>
              </w:rPr>
              <w:t>и отчетов по ним; устные ответы студентов на занятиях.</w:t>
            </w:r>
          </w:p>
          <w:p w14:paraId="303BDEC7" w14:textId="77777777" w:rsidR="007B6E80" w:rsidRPr="007B6E80" w:rsidRDefault="007B6E80" w:rsidP="007B6E80">
            <w:pPr>
              <w:pStyle w:val="ad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онтроль выполнения индивидуальных 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групповых заданий, заслушивание</w:t>
            </w:r>
          </w:p>
          <w:p w14:paraId="5CF296C6" w14:textId="03DE3B6F" w:rsidR="00E425AD" w:rsidRPr="00925D13" w:rsidRDefault="007B6E80" w:rsidP="007B6E80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72674B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 и оформление мультимедийной презентации</w:t>
            </w:r>
          </w:p>
        </w:tc>
      </w:tr>
      <w:tr w:rsidR="00E425AD" w14:paraId="5745727B" w14:textId="77777777" w:rsidTr="005023C7">
        <w:tc>
          <w:tcPr>
            <w:tcW w:w="4684" w:type="dxa"/>
          </w:tcPr>
          <w:p w14:paraId="38D98D6C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2.1. Контролировать соблюдение требований к сырью при выработке цельномолочных продуктов, жидких и пастообразных продуктов детского питания.</w:t>
            </w:r>
          </w:p>
          <w:p w14:paraId="0D1347B2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2.2. Изготавливать производственные закваски.</w:t>
            </w:r>
          </w:p>
          <w:p w14:paraId="37B23AE0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2.3. Вести технологические процессы производства цельномолочных продуктов.</w:t>
            </w:r>
          </w:p>
          <w:p w14:paraId="4B897A97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2.4. Вести технологические процессы производства жидких и пастообразных продуктов детского питания.</w:t>
            </w:r>
          </w:p>
          <w:p w14:paraId="7430DD2D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 xml:space="preserve">ПК 2.5. Контролировать качество цельномолочных продуктов, жидких и пастообразных продуктов детского </w:t>
            </w:r>
            <w:r w:rsidRPr="007B6E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питания.</w:t>
            </w:r>
          </w:p>
          <w:p w14:paraId="11A1FDE3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 xml:space="preserve">ПК 2.6. Обеспечивать работу оборудования для производства цельномолочных продуктов, жидких и пастообразных продуктов детского питания. </w:t>
            </w:r>
          </w:p>
          <w:p w14:paraId="14C3EB0B" w14:textId="19544485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61" w:type="dxa"/>
          </w:tcPr>
          <w:p w14:paraId="48412816" w14:textId="496C80ED" w:rsidR="007B6E80" w:rsidRDefault="007B6E80" w:rsidP="007B6E80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Оценка за выполнение практических работ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 1</w:t>
            </w:r>
            <w:r w:rsidR="00183173">
              <w:rPr>
                <w:rFonts w:ascii="Times New Roman" w:hAnsi="Times New Roman" w:cs="Times New Roman"/>
                <w:sz w:val="26"/>
                <w:szCs w:val="26"/>
              </w:rPr>
              <w:t xml:space="preserve">-30 </w:t>
            </w:r>
            <w:r w:rsidRPr="00CE50B2">
              <w:rPr>
                <w:rFonts w:ascii="Times New Roman" w:hAnsi="Times New Roman" w:cs="Times New Roman"/>
                <w:sz w:val="26"/>
                <w:szCs w:val="26"/>
              </w:rPr>
              <w:t>и отчетов по ним; устные ответы студентов на занятиях.</w:t>
            </w:r>
          </w:p>
          <w:p w14:paraId="06ABBAF3" w14:textId="77777777" w:rsidR="007B6E80" w:rsidRPr="007B6E80" w:rsidRDefault="007B6E80" w:rsidP="007B6E80">
            <w:pPr>
              <w:pStyle w:val="ad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онтроль выполнения индивидуальных 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групповых заданий, заслушивание</w:t>
            </w:r>
          </w:p>
          <w:p w14:paraId="3B1CB480" w14:textId="052F9F6C" w:rsidR="00E425AD" w:rsidRPr="0072674B" w:rsidRDefault="007B6E80" w:rsidP="007B6E80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72674B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 и оформление мультимедийной презентации</w:t>
            </w:r>
          </w:p>
        </w:tc>
      </w:tr>
      <w:tr w:rsidR="00E425AD" w14:paraId="7E52BAC5" w14:textId="77777777" w:rsidTr="005023C7">
        <w:tc>
          <w:tcPr>
            <w:tcW w:w="4684" w:type="dxa"/>
          </w:tcPr>
          <w:p w14:paraId="5E6106E7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3.1. Контролировать соблюдение требований к сырью при выработке различных сортов сливочного масла и напитков из пахты.</w:t>
            </w:r>
          </w:p>
          <w:p w14:paraId="4B52AC33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3.2. Вести технологические процессы производства различных сортов сливочного масла.</w:t>
            </w:r>
          </w:p>
          <w:p w14:paraId="3DA50A07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3.3. Вести технологические процессы производства напитков из пахты.</w:t>
            </w:r>
          </w:p>
          <w:p w14:paraId="7F7E7ECA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3.4. Контролировать качество сливочного масла и продуктов из пахты.</w:t>
            </w:r>
          </w:p>
          <w:p w14:paraId="32D2F9D4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 xml:space="preserve">ПК 3.5. Обеспечивать работу оборудования при выработке различных сортов сливочного масла и напитков из пахты. </w:t>
            </w:r>
          </w:p>
          <w:p w14:paraId="2F15D097" w14:textId="50D56993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61" w:type="dxa"/>
          </w:tcPr>
          <w:p w14:paraId="262C4583" w14:textId="77777777" w:rsidR="00183173" w:rsidRDefault="00183173" w:rsidP="00183173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 выполнение практических работ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1-30 </w:t>
            </w:r>
            <w:r w:rsidRPr="00CE50B2">
              <w:rPr>
                <w:rFonts w:ascii="Times New Roman" w:hAnsi="Times New Roman" w:cs="Times New Roman"/>
                <w:sz w:val="26"/>
                <w:szCs w:val="26"/>
              </w:rPr>
              <w:t>и отчетов по ним; устные ответы студентов на занятиях.</w:t>
            </w:r>
          </w:p>
          <w:p w14:paraId="0B7387C9" w14:textId="77777777" w:rsidR="00183173" w:rsidRPr="007B6E80" w:rsidRDefault="00183173" w:rsidP="00183173">
            <w:pPr>
              <w:pStyle w:val="ad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онтроль выполнения индивидуальных 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групповых заданий, заслушивание</w:t>
            </w:r>
          </w:p>
          <w:p w14:paraId="72F00DEA" w14:textId="6A2CF1A6" w:rsidR="00E425AD" w:rsidRPr="0072674B" w:rsidRDefault="00183173" w:rsidP="00183173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72674B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 и оформление мультимедийной презентации</w:t>
            </w:r>
          </w:p>
        </w:tc>
      </w:tr>
      <w:tr w:rsidR="00E425AD" w14:paraId="4E1488C9" w14:textId="77777777" w:rsidTr="005023C7">
        <w:tc>
          <w:tcPr>
            <w:tcW w:w="4684" w:type="dxa"/>
          </w:tcPr>
          <w:p w14:paraId="6F79D43E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4.1. Контролировать соблюдение требований к сырью при выработке сыра и продуктов из молочной сыворотки.</w:t>
            </w:r>
          </w:p>
          <w:p w14:paraId="2FD03986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4.2. Изготавливать бактериальные закваски и растворы сычужного фермента.</w:t>
            </w:r>
          </w:p>
          <w:p w14:paraId="623B8BD7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4.3. Вести технологические процессы производства различных видов сыра.</w:t>
            </w:r>
          </w:p>
          <w:p w14:paraId="21709FDB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4.4. Вести технологические процессы производства продуктов из молочной сыворотки.</w:t>
            </w:r>
          </w:p>
          <w:p w14:paraId="78B16BD9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4.5. Контролировать качество сыра и продуктов из молочной сыворотки.</w:t>
            </w:r>
          </w:p>
          <w:p w14:paraId="49835520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 xml:space="preserve">ПК 4.6. Обеспечивать работу оборудования для производства различных видов сыра и продуктов из </w:t>
            </w:r>
            <w:r w:rsidRPr="007B6E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молочной сыворотки.</w:t>
            </w:r>
          </w:p>
          <w:p w14:paraId="3869C826" w14:textId="263FFC47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61" w:type="dxa"/>
          </w:tcPr>
          <w:p w14:paraId="6F537D2D" w14:textId="77777777" w:rsidR="00183173" w:rsidRDefault="00183173" w:rsidP="00183173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Оценка за выполнение практических работ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1-30 </w:t>
            </w:r>
            <w:r w:rsidRPr="00CE50B2">
              <w:rPr>
                <w:rFonts w:ascii="Times New Roman" w:hAnsi="Times New Roman" w:cs="Times New Roman"/>
                <w:sz w:val="26"/>
                <w:szCs w:val="26"/>
              </w:rPr>
              <w:t>и отчетов по ним; устные ответы студентов на занятиях.</w:t>
            </w:r>
          </w:p>
          <w:p w14:paraId="70F60D9F" w14:textId="77777777" w:rsidR="00183173" w:rsidRPr="007B6E80" w:rsidRDefault="00183173" w:rsidP="00183173">
            <w:pPr>
              <w:pStyle w:val="ad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онтроль выполнения индивидуальных 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групповых заданий, заслушивание</w:t>
            </w:r>
          </w:p>
          <w:p w14:paraId="4D303956" w14:textId="2A758AB8" w:rsidR="00E425AD" w:rsidRPr="00925D13" w:rsidRDefault="00183173" w:rsidP="00183173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72674B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 и оформление мультимедийной презентации</w:t>
            </w:r>
          </w:p>
        </w:tc>
      </w:tr>
    </w:tbl>
    <w:p w14:paraId="65A07449" w14:textId="77777777" w:rsidR="00800164" w:rsidRPr="00437EBB" w:rsidRDefault="00800164" w:rsidP="00437EB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F990FA7" w14:textId="77777777" w:rsidR="00800164" w:rsidRDefault="00800164" w:rsidP="00933B63">
      <w:pPr>
        <w:pStyle w:val="aa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390900E3" w14:textId="77777777" w:rsidR="007B6E80" w:rsidRDefault="007B6E80" w:rsidP="00933B63">
      <w:pPr>
        <w:pStyle w:val="aa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5E495AD1" w14:textId="77777777" w:rsidR="007B6E80" w:rsidRDefault="007B6E80" w:rsidP="00933B63">
      <w:pPr>
        <w:pStyle w:val="aa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4AA078FB" w14:textId="37F2F975" w:rsidR="007B6E80" w:rsidRPr="00185602" w:rsidRDefault="007B6E80" w:rsidP="00933B63">
      <w:pPr>
        <w:pStyle w:val="aa"/>
        <w:ind w:firstLine="0"/>
        <w:rPr>
          <w:rFonts w:ascii="Times New Roman" w:hAnsi="Times New Roman" w:cs="Times New Roman"/>
          <w:b/>
          <w:sz w:val="28"/>
          <w:szCs w:val="28"/>
        </w:rPr>
        <w:sectPr w:rsidR="007B6E80" w:rsidRPr="00185602" w:rsidSect="008001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4E0AC1" w14:textId="77777777" w:rsidR="00AE7A65" w:rsidRPr="00966D5F" w:rsidRDefault="00AE7A65" w:rsidP="007B6E80"/>
    <w:sectPr w:rsidR="00AE7A65" w:rsidRPr="00966D5F" w:rsidSect="00966D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87E4F" w14:textId="77777777" w:rsidR="00F6781E" w:rsidRDefault="00F6781E" w:rsidP="00AE7A65">
      <w:r>
        <w:separator/>
      </w:r>
    </w:p>
  </w:endnote>
  <w:endnote w:type="continuationSeparator" w:id="0">
    <w:p w14:paraId="6D6D6D82" w14:textId="77777777" w:rsidR="00F6781E" w:rsidRDefault="00F6781E" w:rsidP="00AE7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6102677"/>
      <w:docPartObj>
        <w:docPartGallery w:val="Page Numbers (Bottom of Page)"/>
        <w:docPartUnique/>
      </w:docPartObj>
    </w:sdtPr>
    <w:sdtEndPr/>
    <w:sdtContent>
      <w:p w14:paraId="3FC73607" w14:textId="415F30D7" w:rsidR="00CF28AA" w:rsidRDefault="00CF28A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F1C">
          <w:rPr>
            <w:noProof/>
          </w:rPr>
          <w:t>21</w:t>
        </w:r>
        <w:r>
          <w:fldChar w:fldCharType="end"/>
        </w:r>
      </w:p>
    </w:sdtContent>
  </w:sdt>
  <w:p w14:paraId="58707B2A" w14:textId="77777777" w:rsidR="00CF28AA" w:rsidRDefault="00CF28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C9800" w14:textId="77777777" w:rsidR="00F6781E" w:rsidRDefault="00F6781E" w:rsidP="00AE7A65">
      <w:r>
        <w:separator/>
      </w:r>
    </w:p>
  </w:footnote>
  <w:footnote w:type="continuationSeparator" w:id="0">
    <w:p w14:paraId="066CC2CB" w14:textId="77777777" w:rsidR="00F6781E" w:rsidRDefault="00F6781E" w:rsidP="00AE7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-"/>
      <w:lvlJc w:val="left"/>
      <w:pPr>
        <w:tabs>
          <w:tab w:val="num" w:pos="0"/>
        </w:tabs>
        <w:ind w:left="12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205C16AC"/>
    <w:multiLevelType w:val="multilevel"/>
    <w:tmpl w:val="EE5859A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9FD0587"/>
    <w:multiLevelType w:val="multilevel"/>
    <w:tmpl w:val="71ECEDAC"/>
    <w:lvl w:ilvl="0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38" w:hanging="2160"/>
      </w:pPr>
      <w:rPr>
        <w:rFonts w:hint="default"/>
      </w:rPr>
    </w:lvl>
  </w:abstractNum>
  <w:abstractNum w:abstractNumId="5" w15:restartNumberingAfterBreak="0">
    <w:nsid w:val="30BA1106"/>
    <w:multiLevelType w:val="multilevel"/>
    <w:tmpl w:val="A39074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BA743F0"/>
    <w:multiLevelType w:val="hybridMultilevel"/>
    <w:tmpl w:val="F4D65BA4"/>
    <w:lvl w:ilvl="0" w:tplc="3426026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F85F07"/>
    <w:multiLevelType w:val="hybridMultilevel"/>
    <w:tmpl w:val="7B341E62"/>
    <w:lvl w:ilvl="0" w:tplc="E41A562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30EA8"/>
    <w:multiLevelType w:val="hybridMultilevel"/>
    <w:tmpl w:val="6E38DFCC"/>
    <w:lvl w:ilvl="0" w:tplc="5CBE4E90">
      <w:start w:val="1"/>
      <w:numFmt w:val="decimal"/>
      <w:suff w:val="space"/>
      <w:lvlText w:val="%1."/>
      <w:lvlJc w:val="left"/>
      <w:pPr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E03C45"/>
    <w:multiLevelType w:val="hybridMultilevel"/>
    <w:tmpl w:val="DB10B85A"/>
    <w:lvl w:ilvl="0" w:tplc="45A082C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6324EDC"/>
    <w:multiLevelType w:val="hybridMultilevel"/>
    <w:tmpl w:val="A95231D6"/>
    <w:lvl w:ilvl="0" w:tplc="1772EBA4">
      <w:start w:val="1"/>
      <w:numFmt w:val="decimal"/>
      <w:suff w:val="space"/>
      <w:lvlText w:val="%1."/>
      <w:lvlJc w:val="left"/>
      <w:pPr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9B208B"/>
    <w:multiLevelType w:val="multilevel"/>
    <w:tmpl w:val="E98AD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ADD7CB6"/>
    <w:multiLevelType w:val="hybridMultilevel"/>
    <w:tmpl w:val="D7FECA8A"/>
    <w:lvl w:ilvl="0" w:tplc="AF804232">
      <w:start w:val="1"/>
      <w:numFmt w:val="decimal"/>
      <w:suff w:val="space"/>
      <w:lvlText w:val="%1."/>
      <w:lvlJc w:val="left"/>
      <w:pPr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8A4775"/>
    <w:multiLevelType w:val="hybridMultilevel"/>
    <w:tmpl w:val="3350DDDE"/>
    <w:lvl w:ilvl="0" w:tplc="446C697A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CCE1CA">
      <w:start w:val="1"/>
      <w:numFmt w:val="bullet"/>
      <w:lvlText w:val="o"/>
      <w:lvlJc w:val="left"/>
      <w:pPr>
        <w:ind w:left="1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30BF24">
      <w:start w:val="1"/>
      <w:numFmt w:val="bullet"/>
      <w:lvlText w:val="▪"/>
      <w:lvlJc w:val="left"/>
      <w:pPr>
        <w:ind w:left="1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40FD8A">
      <w:start w:val="1"/>
      <w:numFmt w:val="bullet"/>
      <w:lvlText w:val="•"/>
      <w:lvlJc w:val="left"/>
      <w:pPr>
        <w:ind w:left="2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207AF2">
      <w:start w:val="1"/>
      <w:numFmt w:val="bullet"/>
      <w:lvlText w:val="o"/>
      <w:lvlJc w:val="left"/>
      <w:pPr>
        <w:ind w:left="3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A9CE0">
      <w:start w:val="1"/>
      <w:numFmt w:val="bullet"/>
      <w:lvlText w:val="▪"/>
      <w:lvlJc w:val="left"/>
      <w:pPr>
        <w:ind w:left="4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400D44">
      <w:start w:val="1"/>
      <w:numFmt w:val="bullet"/>
      <w:lvlText w:val="•"/>
      <w:lvlJc w:val="left"/>
      <w:pPr>
        <w:ind w:left="4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8C7F7E">
      <w:start w:val="1"/>
      <w:numFmt w:val="bullet"/>
      <w:lvlText w:val="o"/>
      <w:lvlJc w:val="left"/>
      <w:pPr>
        <w:ind w:left="5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70C56A">
      <w:start w:val="1"/>
      <w:numFmt w:val="bullet"/>
      <w:lvlText w:val="▪"/>
      <w:lvlJc w:val="left"/>
      <w:pPr>
        <w:ind w:left="6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81D3369"/>
    <w:multiLevelType w:val="hybridMultilevel"/>
    <w:tmpl w:val="FA40181A"/>
    <w:lvl w:ilvl="0" w:tplc="F742446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741FAE">
      <w:start w:val="1"/>
      <w:numFmt w:val="bullet"/>
      <w:lvlText w:val="o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FC42A6">
      <w:start w:val="1"/>
      <w:numFmt w:val="bullet"/>
      <w:lvlText w:val="▪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BE7C6E">
      <w:start w:val="1"/>
      <w:numFmt w:val="bullet"/>
      <w:lvlText w:val="•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D6402E">
      <w:start w:val="1"/>
      <w:numFmt w:val="bullet"/>
      <w:lvlText w:val="o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DC9D32">
      <w:start w:val="1"/>
      <w:numFmt w:val="bullet"/>
      <w:lvlText w:val="▪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BA1540">
      <w:start w:val="1"/>
      <w:numFmt w:val="bullet"/>
      <w:lvlText w:val="•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BEA982">
      <w:start w:val="1"/>
      <w:numFmt w:val="bullet"/>
      <w:lvlText w:val="o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B26DEE">
      <w:start w:val="1"/>
      <w:numFmt w:val="bullet"/>
      <w:lvlText w:val="▪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5"/>
  </w:num>
  <w:num w:numId="7">
    <w:abstractNumId w:val="14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10"/>
  </w:num>
  <w:num w:numId="13">
    <w:abstractNumId w:val="6"/>
  </w:num>
  <w:num w:numId="14">
    <w:abstractNumId w:val="13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3B5"/>
    <w:rsid w:val="00011FF8"/>
    <w:rsid w:val="000123DB"/>
    <w:rsid w:val="0001535A"/>
    <w:rsid w:val="000359F5"/>
    <w:rsid w:val="00052509"/>
    <w:rsid w:val="00067066"/>
    <w:rsid w:val="00072C81"/>
    <w:rsid w:val="000734F7"/>
    <w:rsid w:val="00082E60"/>
    <w:rsid w:val="000C4829"/>
    <w:rsid w:val="000D1BAC"/>
    <w:rsid w:val="000F2E49"/>
    <w:rsid w:val="000F419F"/>
    <w:rsid w:val="00107B2A"/>
    <w:rsid w:val="001112B9"/>
    <w:rsid w:val="001278D6"/>
    <w:rsid w:val="001329F4"/>
    <w:rsid w:val="0013395B"/>
    <w:rsid w:val="00160B6E"/>
    <w:rsid w:val="00161AC7"/>
    <w:rsid w:val="001639BB"/>
    <w:rsid w:val="00183173"/>
    <w:rsid w:val="00185602"/>
    <w:rsid w:val="001928CB"/>
    <w:rsid w:val="001A071A"/>
    <w:rsid w:val="001A58AA"/>
    <w:rsid w:val="001F2E2F"/>
    <w:rsid w:val="00211581"/>
    <w:rsid w:val="0021407C"/>
    <w:rsid w:val="00234F69"/>
    <w:rsid w:val="002768ED"/>
    <w:rsid w:val="00277526"/>
    <w:rsid w:val="00280ED2"/>
    <w:rsid w:val="0028489D"/>
    <w:rsid w:val="00297913"/>
    <w:rsid w:val="002C149C"/>
    <w:rsid w:val="002E0E5C"/>
    <w:rsid w:val="002E28DB"/>
    <w:rsid w:val="002F4E2A"/>
    <w:rsid w:val="00357DBD"/>
    <w:rsid w:val="0036468E"/>
    <w:rsid w:val="00365D39"/>
    <w:rsid w:val="0038535F"/>
    <w:rsid w:val="00385BB9"/>
    <w:rsid w:val="003A2159"/>
    <w:rsid w:val="003A4032"/>
    <w:rsid w:val="003B1FE1"/>
    <w:rsid w:val="003D5F07"/>
    <w:rsid w:val="004203DD"/>
    <w:rsid w:val="00436103"/>
    <w:rsid w:val="00437EBB"/>
    <w:rsid w:val="00465E6E"/>
    <w:rsid w:val="004A1EF5"/>
    <w:rsid w:val="004C3616"/>
    <w:rsid w:val="004D414C"/>
    <w:rsid w:val="005021BB"/>
    <w:rsid w:val="005023C7"/>
    <w:rsid w:val="0053228D"/>
    <w:rsid w:val="00532DBC"/>
    <w:rsid w:val="005456D0"/>
    <w:rsid w:val="00561E29"/>
    <w:rsid w:val="00571E5D"/>
    <w:rsid w:val="00580CCB"/>
    <w:rsid w:val="00581940"/>
    <w:rsid w:val="00597851"/>
    <w:rsid w:val="005B4BAA"/>
    <w:rsid w:val="005D5E67"/>
    <w:rsid w:val="005E1B10"/>
    <w:rsid w:val="005F6BDA"/>
    <w:rsid w:val="0063149C"/>
    <w:rsid w:val="00663227"/>
    <w:rsid w:val="006A2BC5"/>
    <w:rsid w:val="006B1204"/>
    <w:rsid w:val="006C72F8"/>
    <w:rsid w:val="00716E27"/>
    <w:rsid w:val="0072674B"/>
    <w:rsid w:val="00736421"/>
    <w:rsid w:val="00737128"/>
    <w:rsid w:val="00770D15"/>
    <w:rsid w:val="00773B7B"/>
    <w:rsid w:val="0077498A"/>
    <w:rsid w:val="00782F02"/>
    <w:rsid w:val="007B6E80"/>
    <w:rsid w:val="00800164"/>
    <w:rsid w:val="00806914"/>
    <w:rsid w:val="00825C39"/>
    <w:rsid w:val="00857741"/>
    <w:rsid w:val="00857CF0"/>
    <w:rsid w:val="0086490D"/>
    <w:rsid w:val="00896018"/>
    <w:rsid w:val="008A34F0"/>
    <w:rsid w:val="008B6C1E"/>
    <w:rsid w:val="008C374A"/>
    <w:rsid w:val="008C4319"/>
    <w:rsid w:val="008E6F1C"/>
    <w:rsid w:val="008F6B52"/>
    <w:rsid w:val="00903DD8"/>
    <w:rsid w:val="00911D95"/>
    <w:rsid w:val="00922643"/>
    <w:rsid w:val="009332D6"/>
    <w:rsid w:val="00933B63"/>
    <w:rsid w:val="00945359"/>
    <w:rsid w:val="00954634"/>
    <w:rsid w:val="00966D5F"/>
    <w:rsid w:val="00971674"/>
    <w:rsid w:val="00971C42"/>
    <w:rsid w:val="00973D00"/>
    <w:rsid w:val="009A7694"/>
    <w:rsid w:val="009B2E87"/>
    <w:rsid w:val="009C165A"/>
    <w:rsid w:val="009E7A31"/>
    <w:rsid w:val="009F1124"/>
    <w:rsid w:val="00A0208B"/>
    <w:rsid w:val="00A159FB"/>
    <w:rsid w:val="00A1758B"/>
    <w:rsid w:val="00A21EB1"/>
    <w:rsid w:val="00A7277D"/>
    <w:rsid w:val="00AA4F31"/>
    <w:rsid w:val="00AA650C"/>
    <w:rsid w:val="00AB41D6"/>
    <w:rsid w:val="00AC3483"/>
    <w:rsid w:val="00AE2D5B"/>
    <w:rsid w:val="00AE57EE"/>
    <w:rsid w:val="00AE7A65"/>
    <w:rsid w:val="00B26292"/>
    <w:rsid w:val="00B424A3"/>
    <w:rsid w:val="00B45F62"/>
    <w:rsid w:val="00B64DE2"/>
    <w:rsid w:val="00B76E05"/>
    <w:rsid w:val="00B77654"/>
    <w:rsid w:val="00B837B4"/>
    <w:rsid w:val="00B9092C"/>
    <w:rsid w:val="00B951BE"/>
    <w:rsid w:val="00BA4336"/>
    <w:rsid w:val="00BE6EB8"/>
    <w:rsid w:val="00BE6F94"/>
    <w:rsid w:val="00C03F71"/>
    <w:rsid w:val="00C154CD"/>
    <w:rsid w:val="00C1560E"/>
    <w:rsid w:val="00C17704"/>
    <w:rsid w:val="00C274E0"/>
    <w:rsid w:val="00C533B5"/>
    <w:rsid w:val="00C555EF"/>
    <w:rsid w:val="00C77404"/>
    <w:rsid w:val="00C823CC"/>
    <w:rsid w:val="00C833AC"/>
    <w:rsid w:val="00C97355"/>
    <w:rsid w:val="00CC1623"/>
    <w:rsid w:val="00CD0263"/>
    <w:rsid w:val="00CD44E4"/>
    <w:rsid w:val="00CE50B2"/>
    <w:rsid w:val="00CF28AA"/>
    <w:rsid w:val="00CF2DCB"/>
    <w:rsid w:val="00D13030"/>
    <w:rsid w:val="00D74BB6"/>
    <w:rsid w:val="00D751E6"/>
    <w:rsid w:val="00D80F23"/>
    <w:rsid w:val="00D8472E"/>
    <w:rsid w:val="00DA60E0"/>
    <w:rsid w:val="00DA64E6"/>
    <w:rsid w:val="00DB2952"/>
    <w:rsid w:val="00DB4CE0"/>
    <w:rsid w:val="00DD2BE8"/>
    <w:rsid w:val="00DD7800"/>
    <w:rsid w:val="00E33667"/>
    <w:rsid w:val="00E425AD"/>
    <w:rsid w:val="00E73659"/>
    <w:rsid w:val="00E85AA8"/>
    <w:rsid w:val="00E96C7E"/>
    <w:rsid w:val="00EC2DCF"/>
    <w:rsid w:val="00ED4841"/>
    <w:rsid w:val="00EF1C73"/>
    <w:rsid w:val="00F6781E"/>
    <w:rsid w:val="00F96D6E"/>
    <w:rsid w:val="00FA0433"/>
    <w:rsid w:val="00FC1511"/>
    <w:rsid w:val="00FC72E3"/>
    <w:rsid w:val="00FF2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2160F"/>
  <w15:docId w15:val="{A2CDAA98-E78C-49D8-836B-21FB47FD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103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AE7A65"/>
    <w:pPr>
      <w:keepNext/>
      <w:numPr>
        <w:numId w:val="5"/>
      </w:numPr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A65"/>
    <w:rPr>
      <w:rFonts w:ascii="Cambria" w:eastAsia="SimSun" w:hAnsi="Cambria" w:cs="Cambria"/>
      <w:b/>
      <w:bCs/>
      <w:kern w:val="1"/>
      <w:sz w:val="32"/>
      <w:szCs w:val="32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AE7A65"/>
    <w:pPr>
      <w:tabs>
        <w:tab w:val="center" w:pos="4677"/>
        <w:tab w:val="right" w:pos="9355"/>
      </w:tabs>
    </w:pPr>
    <w:rPr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AE7A65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5">
    <w:name w:val="footer"/>
    <w:basedOn w:val="a"/>
    <w:link w:val="a6"/>
    <w:uiPriority w:val="99"/>
    <w:unhideWhenUsed/>
    <w:rsid w:val="00AE7A65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AE7A65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AE7A65"/>
    <w:pPr>
      <w:widowControl/>
      <w:suppressAutoHyphens w:val="0"/>
      <w:spacing w:before="120" w:after="120"/>
      <w:ind w:left="708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AE7A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qFormat/>
    <w:rsid w:val="00966D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a-Latn" w:eastAsia="zh-CN"/>
    </w:rPr>
  </w:style>
  <w:style w:type="paragraph" w:styleId="aa">
    <w:name w:val="Body Text Indent"/>
    <w:basedOn w:val="a"/>
    <w:link w:val="ab"/>
    <w:rsid w:val="00966D5F"/>
    <w:pPr>
      <w:ind w:firstLine="720"/>
    </w:pPr>
    <w:rPr>
      <w:rFonts w:ascii="Arial" w:hAnsi="Arial" w:cs="Arial"/>
      <w:szCs w:val="20"/>
    </w:rPr>
  </w:style>
  <w:style w:type="character" w:customStyle="1" w:styleId="ab">
    <w:name w:val="Основной текст с отступом Знак"/>
    <w:basedOn w:val="a0"/>
    <w:link w:val="aa"/>
    <w:rsid w:val="00966D5F"/>
    <w:rPr>
      <w:rFonts w:ascii="Arial" w:eastAsia="SimSun" w:hAnsi="Arial" w:cs="Arial"/>
      <w:kern w:val="1"/>
      <w:sz w:val="24"/>
      <w:szCs w:val="20"/>
      <w:lang w:eastAsia="zh-CN" w:bidi="hi-IN"/>
    </w:rPr>
  </w:style>
  <w:style w:type="paragraph" w:styleId="ac">
    <w:name w:val="Subtitle"/>
    <w:basedOn w:val="a"/>
    <w:next w:val="ad"/>
    <w:link w:val="ae"/>
    <w:qFormat/>
    <w:rsid w:val="00966D5F"/>
    <w:pPr>
      <w:jc w:val="center"/>
    </w:pPr>
    <w:rPr>
      <w:rFonts w:ascii="Courier New" w:hAnsi="Courier New" w:cs="Courier New"/>
    </w:rPr>
  </w:style>
  <w:style w:type="character" w:customStyle="1" w:styleId="ae">
    <w:name w:val="Подзаголовок Знак"/>
    <w:basedOn w:val="a0"/>
    <w:link w:val="ac"/>
    <w:rsid w:val="00966D5F"/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styleId="ad">
    <w:name w:val="Body Text"/>
    <w:basedOn w:val="a"/>
    <w:link w:val="af"/>
    <w:uiPriority w:val="99"/>
    <w:semiHidden/>
    <w:unhideWhenUsed/>
    <w:rsid w:val="00966D5F"/>
    <w:pPr>
      <w:spacing w:after="120"/>
    </w:pPr>
    <w:rPr>
      <w:szCs w:val="21"/>
    </w:rPr>
  </w:style>
  <w:style w:type="character" w:customStyle="1" w:styleId="af">
    <w:name w:val="Основной текст Знак"/>
    <w:basedOn w:val="a0"/>
    <w:link w:val="ad"/>
    <w:uiPriority w:val="99"/>
    <w:semiHidden/>
    <w:rsid w:val="00966D5F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WW8Num1z8">
    <w:name w:val="WW8Num1z8"/>
    <w:rsid w:val="00800164"/>
  </w:style>
  <w:style w:type="character" w:customStyle="1" w:styleId="11">
    <w:name w:val="Заголовок №1"/>
    <w:basedOn w:val="a0"/>
    <w:rsid w:val="00800164"/>
    <w:rPr>
      <w:sz w:val="27"/>
      <w:szCs w:val="27"/>
      <w:lang w:bidi="ar-SA"/>
    </w:rPr>
  </w:style>
  <w:style w:type="character" w:customStyle="1" w:styleId="af0">
    <w:name w:val="Основной текст + Полужирный"/>
    <w:rsid w:val="00800164"/>
    <w:rPr>
      <w:b/>
      <w:bCs/>
      <w:sz w:val="27"/>
      <w:szCs w:val="27"/>
      <w:lang w:bidi="ar-SA"/>
    </w:rPr>
  </w:style>
  <w:style w:type="character" w:customStyle="1" w:styleId="110">
    <w:name w:val="Основной текст + 11"/>
    <w:aliases w:val="5 pt2,Полужирный1,Курсив1"/>
    <w:rsid w:val="00800164"/>
    <w:rPr>
      <w:b/>
      <w:bCs/>
      <w:i/>
      <w:iCs/>
      <w:sz w:val="23"/>
      <w:szCs w:val="23"/>
      <w:lang w:bidi="ar-SA"/>
    </w:rPr>
  </w:style>
  <w:style w:type="character" w:customStyle="1" w:styleId="111">
    <w:name w:val="Основной текст + 111"/>
    <w:aliases w:val="5 pt1"/>
    <w:rsid w:val="00800164"/>
    <w:rPr>
      <w:sz w:val="23"/>
      <w:szCs w:val="23"/>
      <w:lang w:bidi="ar-SA"/>
    </w:rPr>
  </w:style>
  <w:style w:type="paragraph" w:customStyle="1" w:styleId="112">
    <w:name w:val="Заголовок №11"/>
    <w:basedOn w:val="a"/>
    <w:rsid w:val="00800164"/>
    <w:pPr>
      <w:shd w:val="clear" w:color="auto" w:fill="FFFFFF"/>
      <w:spacing w:before="5100" w:after="420" w:line="240" w:lineRule="atLeast"/>
      <w:jc w:val="center"/>
    </w:pPr>
    <w:rPr>
      <w:b/>
      <w:bCs/>
      <w:sz w:val="27"/>
      <w:szCs w:val="27"/>
      <w:lang w:eastAsia="ru-RU"/>
    </w:rPr>
  </w:style>
  <w:style w:type="table" w:styleId="af1">
    <w:name w:val="Table Grid"/>
    <w:basedOn w:val="a1"/>
    <w:uiPriority w:val="59"/>
    <w:rsid w:val="0080016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1"/>
    <w:uiPriority w:val="59"/>
    <w:rsid w:val="00BE6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E425A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25AD"/>
    <w:pPr>
      <w:shd w:val="clear" w:color="auto" w:fill="FFFFFF"/>
      <w:suppressAutoHyphens w:val="0"/>
      <w:spacing w:before="60" w:after="360" w:line="0" w:lineRule="atLeast"/>
      <w:ind w:hanging="36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af2">
    <w:name w:val="Normal (Web)"/>
    <w:basedOn w:val="a"/>
    <w:uiPriority w:val="99"/>
    <w:unhideWhenUsed/>
    <w:rsid w:val="001928C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customStyle="1" w:styleId="113">
    <w:name w:val="Сетка таблицы11"/>
    <w:basedOn w:val="a1"/>
    <w:next w:val="af1"/>
    <w:uiPriority w:val="59"/>
    <w:rsid w:val="00FA0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1"/>
    <w:uiPriority w:val="59"/>
    <w:rsid w:val="00663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D8472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4B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9587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5837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5775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06149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C47B-7C2E-48B0-81AA-D9ADA0B90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23</Pages>
  <Words>4222</Words>
  <Characters>24066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42</cp:revision>
  <cp:lastPrinted>2022-01-09T21:26:00Z</cp:lastPrinted>
  <dcterms:created xsi:type="dcterms:W3CDTF">2021-10-10T17:38:00Z</dcterms:created>
  <dcterms:modified xsi:type="dcterms:W3CDTF">2022-03-29T09:58:00Z</dcterms:modified>
</cp:coreProperties>
</file>